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D92" w:rsidRPr="00C02D92" w:rsidRDefault="00C02D92" w:rsidP="00C02D92">
      <w:pPr>
        <w:widowControl w:val="0"/>
        <w:autoSpaceDE w:val="0"/>
        <w:autoSpaceDN w:val="0"/>
        <w:adjustRightInd w:val="0"/>
        <w:ind w:left="1100" w:right="867"/>
        <w:jc w:val="center"/>
      </w:pPr>
      <w:r w:rsidRPr="00C02D92">
        <w:rPr>
          <w:noProof/>
        </w:rPr>
        <w:drawing>
          <wp:inline distT="0" distB="0" distL="0" distR="0" wp14:anchorId="122469E8" wp14:editId="19FFA1B4">
            <wp:extent cx="744220" cy="76581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4220" cy="765810"/>
                    </a:xfrm>
                    <a:prstGeom prst="rect">
                      <a:avLst/>
                    </a:prstGeom>
                    <a:noFill/>
                    <a:ln>
                      <a:noFill/>
                    </a:ln>
                  </pic:spPr>
                </pic:pic>
              </a:graphicData>
            </a:graphic>
          </wp:inline>
        </w:drawing>
      </w:r>
    </w:p>
    <w:p w:rsidR="00C02D92" w:rsidRPr="00C02D92" w:rsidRDefault="00C02D92" w:rsidP="00C02D92">
      <w:pPr>
        <w:widowControl w:val="0"/>
        <w:autoSpaceDE w:val="0"/>
        <w:autoSpaceDN w:val="0"/>
        <w:adjustRightInd w:val="0"/>
        <w:ind w:left="1100" w:right="867"/>
        <w:jc w:val="center"/>
        <w:rPr>
          <w:b/>
          <w:sz w:val="28"/>
          <w:szCs w:val="28"/>
        </w:rPr>
      </w:pPr>
      <w:r w:rsidRPr="00C02D92">
        <w:rPr>
          <w:b/>
          <w:sz w:val="28"/>
          <w:szCs w:val="28"/>
        </w:rPr>
        <w:t xml:space="preserve">АДМИНИСТРАЦИЯ </w:t>
      </w:r>
    </w:p>
    <w:p w:rsidR="00C02D92" w:rsidRPr="00C02D92" w:rsidRDefault="00C02D92" w:rsidP="00C02D92">
      <w:pPr>
        <w:widowControl w:val="0"/>
        <w:autoSpaceDE w:val="0"/>
        <w:autoSpaceDN w:val="0"/>
        <w:adjustRightInd w:val="0"/>
        <w:ind w:left="709" w:right="867" w:hanging="142"/>
        <w:jc w:val="center"/>
        <w:rPr>
          <w:b/>
          <w:sz w:val="28"/>
          <w:szCs w:val="28"/>
        </w:rPr>
      </w:pPr>
      <w:r w:rsidRPr="00C02D92">
        <w:rPr>
          <w:b/>
          <w:sz w:val="28"/>
          <w:szCs w:val="28"/>
        </w:rPr>
        <w:t>ЗУБОВО-ПОЛЯНСКОГО МУНИЦИПАЛЬНОГО РАЙОНА</w:t>
      </w:r>
    </w:p>
    <w:p w:rsidR="00C02D92" w:rsidRPr="00C02D92" w:rsidRDefault="00C02D92" w:rsidP="00C02D92">
      <w:pPr>
        <w:widowControl w:val="0"/>
        <w:autoSpaceDE w:val="0"/>
        <w:autoSpaceDN w:val="0"/>
        <w:adjustRightInd w:val="0"/>
        <w:ind w:left="1100" w:right="867"/>
        <w:jc w:val="center"/>
        <w:rPr>
          <w:sz w:val="28"/>
          <w:szCs w:val="28"/>
        </w:rPr>
      </w:pPr>
      <w:r w:rsidRPr="00C02D92">
        <w:rPr>
          <w:b/>
          <w:sz w:val="28"/>
          <w:szCs w:val="28"/>
        </w:rPr>
        <w:t>РЕСПУБЛИКИ МОРДОВИЯ</w:t>
      </w:r>
    </w:p>
    <w:p w:rsidR="005D16F6" w:rsidRPr="005D16F6" w:rsidRDefault="005D16F6" w:rsidP="005D16F6">
      <w:pPr>
        <w:widowControl w:val="0"/>
        <w:autoSpaceDE w:val="0"/>
        <w:autoSpaceDN w:val="0"/>
        <w:adjustRightInd w:val="0"/>
        <w:ind w:left="1100" w:right="867"/>
        <w:jc w:val="center"/>
        <w:rPr>
          <w:b/>
          <w:sz w:val="28"/>
          <w:szCs w:val="28"/>
        </w:rPr>
      </w:pPr>
    </w:p>
    <w:p w:rsidR="005D16F6" w:rsidRPr="005D16F6" w:rsidRDefault="005D16F6" w:rsidP="005D16F6">
      <w:pPr>
        <w:widowControl w:val="0"/>
        <w:autoSpaceDE w:val="0"/>
        <w:autoSpaceDN w:val="0"/>
        <w:adjustRightInd w:val="0"/>
        <w:jc w:val="center"/>
        <w:rPr>
          <w:sz w:val="28"/>
          <w:szCs w:val="28"/>
        </w:rPr>
      </w:pPr>
      <w:r w:rsidRPr="005D16F6">
        <w:rPr>
          <w:sz w:val="28"/>
          <w:szCs w:val="28"/>
        </w:rPr>
        <w:t>от «____»____________202</w:t>
      </w:r>
      <w:r>
        <w:rPr>
          <w:sz w:val="28"/>
          <w:szCs w:val="28"/>
        </w:rPr>
        <w:t>5</w:t>
      </w:r>
      <w:r w:rsidRPr="005D16F6">
        <w:rPr>
          <w:sz w:val="28"/>
          <w:szCs w:val="28"/>
        </w:rPr>
        <w:t xml:space="preserve"> г.                                                                  №____</w:t>
      </w:r>
    </w:p>
    <w:p w:rsidR="005D16F6" w:rsidRPr="005D16F6" w:rsidRDefault="005D16F6" w:rsidP="005D16F6">
      <w:pPr>
        <w:widowControl w:val="0"/>
        <w:autoSpaceDE w:val="0"/>
        <w:autoSpaceDN w:val="0"/>
        <w:adjustRightInd w:val="0"/>
        <w:jc w:val="center"/>
      </w:pPr>
    </w:p>
    <w:p w:rsidR="005D16F6" w:rsidRPr="005D16F6" w:rsidRDefault="005D16F6" w:rsidP="005D16F6">
      <w:pPr>
        <w:widowControl w:val="0"/>
        <w:autoSpaceDE w:val="0"/>
        <w:autoSpaceDN w:val="0"/>
        <w:adjustRightInd w:val="0"/>
        <w:jc w:val="center"/>
        <w:rPr>
          <w:sz w:val="28"/>
          <w:szCs w:val="28"/>
        </w:rPr>
      </w:pPr>
      <w:proofErr w:type="spellStart"/>
      <w:r w:rsidRPr="005D16F6">
        <w:rPr>
          <w:sz w:val="28"/>
          <w:szCs w:val="28"/>
        </w:rPr>
        <w:t>р.п</w:t>
      </w:r>
      <w:proofErr w:type="spellEnd"/>
      <w:r w:rsidRPr="005D16F6">
        <w:rPr>
          <w:sz w:val="28"/>
          <w:szCs w:val="28"/>
        </w:rPr>
        <w:t>. Зубова Поляна</w:t>
      </w:r>
    </w:p>
    <w:p w:rsidR="005D16F6" w:rsidRPr="005D16F6" w:rsidRDefault="005D16F6" w:rsidP="005D16F6">
      <w:pPr>
        <w:widowControl w:val="0"/>
        <w:autoSpaceDE w:val="0"/>
        <w:autoSpaceDN w:val="0"/>
        <w:adjustRightInd w:val="0"/>
        <w:jc w:val="center"/>
        <w:rPr>
          <w:sz w:val="28"/>
          <w:szCs w:val="28"/>
        </w:rPr>
      </w:pPr>
    </w:p>
    <w:p w:rsidR="005D16F6" w:rsidRDefault="005112D1" w:rsidP="005D16F6">
      <w:pPr>
        <w:overflowPunct w:val="0"/>
        <w:autoSpaceDE w:val="0"/>
        <w:autoSpaceDN w:val="0"/>
        <w:adjustRightInd w:val="0"/>
        <w:jc w:val="center"/>
        <w:textAlignment w:val="baseline"/>
        <w:rPr>
          <w:b/>
          <w:sz w:val="22"/>
          <w:szCs w:val="22"/>
        </w:rPr>
      </w:pPr>
      <w:r w:rsidRPr="006061D2">
        <w:rPr>
          <w:b/>
          <w:sz w:val="22"/>
          <w:szCs w:val="22"/>
        </w:rPr>
        <w:t xml:space="preserve">О ВНЕСЕНИИ </w:t>
      </w:r>
      <w:r w:rsidR="006061D2">
        <w:rPr>
          <w:b/>
          <w:sz w:val="22"/>
          <w:szCs w:val="22"/>
        </w:rPr>
        <w:t>ИЗМЕНЕНИЙ В ПОСТАНОВЛЕНИЕ АДМИНИСТРАЦИИ ЗУБОВО-ПОЛЯНСКОГО МУНИЦИПАЛЬНОГО РАЙОНА ОТ</w:t>
      </w:r>
      <w:r w:rsidR="00E263D4">
        <w:rPr>
          <w:b/>
          <w:sz w:val="22"/>
          <w:szCs w:val="22"/>
        </w:rPr>
        <w:t xml:space="preserve"> 29 ЯНВАРЯ </w:t>
      </w:r>
      <w:r w:rsidR="00CD55D1">
        <w:rPr>
          <w:b/>
          <w:sz w:val="22"/>
          <w:szCs w:val="22"/>
        </w:rPr>
        <w:t>202</w:t>
      </w:r>
      <w:r w:rsidR="00CF0C9E">
        <w:rPr>
          <w:b/>
          <w:sz w:val="22"/>
          <w:szCs w:val="22"/>
        </w:rPr>
        <w:t>4</w:t>
      </w:r>
      <w:r w:rsidR="00CD55D1">
        <w:rPr>
          <w:b/>
          <w:sz w:val="22"/>
          <w:szCs w:val="22"/>
        </w:rPr>
        <w:t xml:space="preserve"> ГОДА № 52</w:t>
      </w:r>
      <w:r w:rsidR="0066609C">
        <w:rPr>
          <w:b/>
          <w:sz w:val="22"/>
          <w:szCs w:val="22"/>
        </w:rPr>
        <w:t xml:space="preserve"> «ОБ УТВЕРЖДЕНИИ МУНИЦИПАЛЬНОЙ ПРОГРАММЫ ЗУБОВО-ПОЛЯНСКОГО МУНИЦИПАЛЬНОГО РАЙОНА «ОБЕСПЕЧЕНИЕ ЖИЛЬЕМ МОЛОДЫХ СЕМЕЙ ЗУБОВО-ПОЛЯНСКОГО МУНИЦИПАЛЬНОГО РАЙОНА НА 2024-2030 ГОДЫ»</w:t>
      </w:r>
      <w:r w:rsidR="00440C26">
        <w:rPr>
          <w:b/>
          <w:sz w:val="22"/>
          <w:szCs w:val="22"/>
        </w:rPr>
        <w:t xml:space="preserve"> (С ИЗМЕНЕНИЯМИ И ДОПОЛНЕНИЯМИ ОТ </w:t>
      </w:r>
      <w:r w:rsidR="00AB719C">
        <w:rPr>
          <w:b/>
          <w:sz w:val="22"/>
          <w:szCs w:val="22"/>
        </w:rPr>
        <w:t>28.01.2025 Г. № 47)</w:t>
      </w:r>
    </w:p>
    <w:p w:rsidR="000B5E05" w:rsidRPr="006061D2" w:rsidRDefault="000B5E05" w:rsidP="005D16F6">
      <w:pPr>
        <w:overflowPunct w:val="0"/>
        <w:autoSpaceDE w:val="0"/>
        <w:autoSpaceDN w:val="0"/>
        <w:adjustRightInd w:val="0"/>
        <w:jc w:val="center"/>
        <w:textAlignment w:val="baseline"/>
        <w:rPr>
          <w:b/>
          <w:sz w:val="22"/>
          <w:szCs w:val="22"/>
        </w:rPr>
      </w:pPr>
    </w:p>
    <w:p w:rsidR="000B5E05" w:rsidRPr="005D16F6" w:rsidRDefault="000B5E05" w:rsidP="000B5E05">
      <w:pPr>
        <w:ind w:firstLine="708"/>
        <w:jc w:val="both"/>
        <w:rPr>
          <w:b/>
          <w:sz w:val="26"/>
          <w:szCs w:val="26"/>
        </w:rPr>
      </w:pPr>
      <w:proofErr w:type="gramStart"/>
      <w:r w:rsidRPr="000B5E05">
        <w:rPr>
          <w:sz w:val="28"/>
          <w:szCs w:val="28"/>
        </w:rPr>
        <w:t>В соответствии с постановлением</w:t>
      </w:r>
      <w:r w:rsidRPr="005D16F6">
        <w:rPr>
          <w:sz w:val="28"/>
          <w:szCs w:val="28"/>
        </w:rPr>
        <w:t xml:space="preserve"> Правительства Российской Федерации </w:t>
      </w:r>
      <w:r w:rsidR="00071FB2" w:rsidRPr="000B5E05">
        <w:rPr>
          <w:sz w:val="28"/>
          <w:szCs w:val="28"/>
        </w:rPr>
        <w:t xml:space="preserve">от 17 декабря 2010 г.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w:t>
      </w:r>
      <w:r w:rsidR="00653E43">
        <w:rPr>
          <w:sz w:val="28"/>
          <w:szCs w:val="28"/>
        </w:rPr>
        <w:t>12</w:t>
      </w:r>
      <w:r w:rsidR="00071FB2" w:rsidRPr="000B5E05">
        <w:rPr>
          <w:sz w:val="28"/>
          <w:szCs w:val="28"/>
        </w:rPr>
        <w:t xml:space="preserve"> </w:t>
      </w:r>
      <w:r w:rsidR="00653E43">
        <w:rPr>
          <w:sz w:val="28"/>
          <w:szCs w:val="28"/>
        </w:rPr>
        <w:t>июл</w:t>
      </w:r>
      <w:r w:rsidR="00071FB2" w:rsidRPr="000B5E05">
        <w:rPr>
          <w:sz w:val="28"/>
          <w:szCs w:val="28"/>
        </w:rPr>
        <w:t>я 202</w:t>
      </w:r>
      <w:r w:rsidR="00653E43">
        <w:rPr>
          <w:sz w:val="28"/>
          <w:szCs w:val="28"/>
        </w:rPr>
        <w:t>5</w:t>
      </w:r>
      <w:r w:rsidR="00071FB2" w:rsidRPr="000B5E05">
        <w:rPr>
          <w:sz w:val="28"/>
          <w:szCs w:val="28"/>
        </w:rPr>
        <w:t xml:space="preserve"> г. № 1</w:t>
      </w:r>
      <w:r w:rsidR="00653E43">
        <w:rPr>
          <w:sz w:val="28"/>
          <w:szCs w:val="28"/>
        </w:rPr>
        <w:t>048</w:t>
      </w:r>
      <w:r w:rsidR="00071FB2" w:rsidRPr="000B5E05">
        <w:rPr>
          <w:sz w:val="28"/>
          <w:szCs w:val="28"/>
        </w:rPr>
        <w:t xml:space="preserve"> «О внесении изменений в постановление Правительства Российской Федерации от 17 декабря 2010 г. № 1050»</w:t>
      </w:r>
      <w:r w:rsidRPr="005D16F6">
        <w:rPr>
          <w:sz w:val="28"/>
          <w:szCs w:val="28"/>
        </w:rPr>
        <w:t xml:space="preserve"> и в</w:t>
      </w:r>
      <w:r w:rsidRPr="005D16F6">
        <w:rPr>
          <w:b/>
          <w:sz w:val="26"/>
          <w:szCs w:val="26"/>
        </w:rPr>
        <w:t xml:space="preserve"> </w:t>
      </w:r>
      <w:r w:rsidRPr="005D16F6">
        <w:rPr>
          <w:sz w:val="28"/>
          <w:szCs w:val="28"/>
        </w:rPr>
        <w:t>целях приведения</w:t>
      </w:r>
      <w:proofErr w:type="gramEnd"/>
      <w:r w:rsidRPr="005D16F6">
        <w:rPr>
          <w:sz w:val="28"/>
          <w:szCs w:val="28"/>
        </w:rPr>
        <w:t xml:space="preserve"> нормативно-правовых актов органов местного самоуправления Зубово-Полянского муниципального района в соответствие с действующим законодательством Российской Федерации, администрация Зубово-Полянского муниципального района постановляет:</w:t>
      </w:r>
    </w:p>
    <w:p w:rsidR="007469AD" w:rsidRPr="007469AD" w:rsidRDefault="000B5E05" w:rsidP="007469AD">
      <w:pPr>
        <w:pStyle w:val="s1"/>
        <w:shd w:val="clear" w:color="auto" w:fill="FFFFFF"/>
        <w:spacing w:before="0" w:beforeAutospacing="0" w:after="0" w:afterAutospacing="0"/>
        <w:jc w:val="both"/>
        <w:rPr>
          <w:color w:val="22272F"/>
          <w:sz w:val="28"/>
          <w:szCs w:val="28"/>
        </w:rPr>
      </w:pPr>
      <w:r w:rsidRPr="000B5E05">
        <w:rPr>
          <w:sz w:val="28"/>
          <w:szCs w:val="28"/>
        </w:rPr>
        <w:t xml:space="preserve">  </w:t>
      </w:r>
      <w:r w:rsidRPr="000B5E05">
        <w:rPr>
          <w:sz w:val="28"/>
          <w:szCs w:val="28"/>
        </w:rPr>
        <w:tab/>
      </w:r>
      <w:r w:rsidRPr="007469AD">
        <w:rPr>
          <w:sz w:val="28"/>
          <w:szCs w:val="28"/>
        </w:rPr>
        <w:t xml:space="preserve"> </w:t>
      </w:r>
      <w:r w:rsidR="007469AD" w:rsidRPr="007469AD">
        <w:rPr>
          <w:color w:val="22272F"/>
          <w:sz w:val="28"/>
          <w:szCs w:val="28"/>
        </w:rPr>
        <w:t>1. Дополнить </w:t>
      </w:r>
      <w:hyperlink r:id="rId7" w:anchor="/document/12182235/entry/40461" w:history="1">
        <w:r w:rsidR="007469AD" w:rsidRPr="007469AD">
          <w:rPr>
            <w:color w:val="3272C0"/>
            <w:sz w:val="28"/>
            <w:szCs w:val="28"/>
          </w:rPr>
          <w:t>пунктом 6</w:t>
        </w:r>
        <w:r w:rsidR="007469AD" w:rsidRPr="007469AD">
          <w:rPr>
            <w:color w:val="3272C0"/>
            <w:sz w:val="28"/>
            <w:szCs w:val="28"/>
            <w:vertAlign w:val="superscript"/>
          </w:rPr>
          <w:t> 1</w:t>
        </w:r>
      </w:hyperlink>
      <w:r w:rsidR="007469AD" w:rsidRPr="007469AD">
        <w:rPr>
          <w:color w:val="22272F"/>
          <w:sz w:val="28"/>
          <w:szCs w:val="28"/>
        </w:rPr>
        <w:t> следующего содержания:</w:t>
      </w:r>
    </w:p>
    <w:p w:rsidR="007469AD" w:rsidRPr="007469AD" w:rsidRDefault="007469AD" w:rsidP="007469AD">
      <w:pPr>
        <w:shd w:val="clear" w:color="auto" w:fill="FFFFFF"/>
        <w:jc w:val="both"/>
        <w:rPr>
          <w:color w:val="22272F"/>
          <w:sz w:val="28"/>
          <w:szCs w:val="28"/>
        </w:rPr>
      </w:pPr>
      <w:r w:rsidRPr="007469AD">
        <w:rPr>
          <w:color w:val="22272F"/>
          <w:sz w:val="28"/>
          <w:szCs w:val="28"/>
        </w:rPr>
        <w:t>"6</w:t>
      </w:r>
      <w:r w:rsidRPr="007469AD">
        <w:rPr>
          <w:color w:val="22272F"/>
          <w:sz w:val="28"/>
          <w:szCs w:val="28"/>
          <w:vertAlign w:val="superscript"/>
        </w:rPr>
        <w:t> 1</w:t>
      </w:r>
      <w:r w:rsidRPr="007469AD">
        <w:rPr>
          <w:color w:val="22272F"/>
          <w:sz w:val="28"/>
          <w:szCs w:val="28"/>
        </w:rPr>
        <w:t xml:space="preserve">. Высший исполнительный орган субъекта Российской Федерации вправе установить </w:t>
      </w:r>
      <w:proofErr w:type="gramStart"/>
      <w:r w:rsidRPr="007469AD">
        <w:rPr>
          <w:color w:val="22272F"/>
          <w:sz w:val="28"/>
          <w:szCs w:val="28"/>
        </w:rPr>
        <w:t>для участия молодых семей в мероприятии дополнительное требование о постоянном проживании на территории субъекта Российской Федерации в течение</w:t>
      </w:r>
      <w:proofErr w:type="gramEnd"/>
      <w:r w:rsidRPr="007469AD">
        <w:rPr>
          <w:color w:val="22272F"/>
          <w:sz w:val="28"/>
          <w:szCs w:val="28"/>
        </w:rPr>
        <w:t xml:space="preserve"> определенного периода времени.".</w:t>
      </w:r>
    </w:p>
    <w:p w:rsidR="007469AD" w:rsidRPr="007469AD" w:rsidRDefault="007469AD" w:rsidP="00165318">
      <w:pPr>
        <w:shd w:val="clear" w:color="auto" w:fill="FFFFFF"/>
        <w:ind w:firstLine="720"/>
        <w:jc w:val="both"/>
        <w:rPr>
          <w:color w:val="22272F"/>
          <w:sz w:val="28"/>
          <w:szCs w:val="28"/>
        </w:rPr>
      </w:pPr>
      <w:r w:rsidRPr="007469AD">
        <w:rPr>
          <w:color w:val="22272F"/>
          <w:sz w:val="28"/>
          <w:szCs w:val="28"/>
        </w:rPr>
        <w:t>2. </w:t>
      </w:r>
      <w:hyperlink r:id="rId8" w:anchor="/document/12182235/entry/404018" w:history="1">
        <w:r w:rsidRPr="007469AD">
          <w:rPr>
            <w:color w:val="3272C0"/>
            <w:sz w:val="28"/>
            <w:szCs w:val="28"/>
          </w:rPr>
          <w:t>Пункт 18</w:t>
        </w:r>
      </w:hyperlink>
      <w:r w:rsidRPr="007469AD">
        <w:rPr>
          <w:color w:val="22272F"/>
          <w:sz w:val="28"/>
          <w:szCs w:val="28"/>
        </w:rPr>
        <w:t> дополнить </w:t>
      </w:r>
      <w:hyperlink r:id="rId9" w:anchor="/document/12182235/entry/440188" w:history="1">
        <w:r w:rsidRPr="007469AD">
          <w:rPr>
            <w:color w:val="3272C0"/>
            <w:sz w:val="28"/>
            <w:szCs w:val="28"/>
          </w:rPr>
          <w:t>подпунктом "з"</w:t>
        </w:r>
      </w:hyperlink>
      <w:r w:rsidRPr="007469AD">
        <w:rPr>
          <w:color w:val="22272F"/>
          <w:sz w:val="28"/>
          <w:szCs w:val="28"/>
        </w:rPr>
        <w:t> следующего содержания:</w:t>
      </w:r>
    </w:p>
    <w:p w:rsidR="007469AD" w:rsidRPr="007469AD" w:rsidRDefault="007469AD" w:rsidP="007469AD">
      <w:pPr>
        <w:shd w:val="clear" w:color="auto" w:fill="FFFFFF"/>
        <w:jc w:val="both"/>
        <w:rPr>
          <w:color w:val="22272F"/>
          <w:sz w:val="28"/>
          <w:szCs w:val="28"/>
        </w:rPr>
      </w:pPr>
      <w:r w:rsidRPr="007469AD">
        <w:rPr>
          <w:color w:val="22272F"/>
          <w:sz w:val="28"/>
          <w:szCs w:val="28"/>
        </w:rPr>
        <w:t>"з) копия свидетельства о смерти супруга (супруги), принимавшего (принимавшей) участие в специальной военной операции (при наличии)</w:t>
      </w:r>
      <w:proofErr w:type="gramStart"/>
      <w:r w:rsidRPr="007469AD">
        <w:rPr>
          <w:color w:val="22272F"/>
          <w:sz w:val="28"/>
          <w:szCs w:val="28"/>
        </w:rPr>
        <w:t>."</w:t>
      </w:r>
      <w:proofErr w:type="gramEnd"/>
      <w:r w:rsidRPr="007469AD">
        <w:rPr>
          <w:color w:val="22272F"/>
          <w:sz w:val="28"/>
          <w:szCs w:val="28"/>
        </w:rPr>
        <w:t>.</w:t>
      </w:r>
    </w:p>
    <w:p w:rsidR="007469AD" w:rsidRPr="007469AD" w:rsidRDefault="007469AD" w:rsidP="00165318">
      <w:pPr>
        <w:shd w:val="clear" w:color="auto" w:fill="FFFFFF"/>
        <w:ind w:firstLine="720"/>
        <w:jc w:val="both"/>
        <w:rPr>
          <w:color w:val="22272F"/>
          <w:sz w:val="28"/>
          <w:szCs w:val="28"/>
        </w:rPr>
      </w:pPr>
      <w:r w:rsidRPr="007469AD">
        <w:rPr>
          <w:color w:val="22272F"/>
          <w:sz w:val="28"/>
          <w:szCs w:val="28"/>
        </w:rPr>
        <w:t>3. </w:t>
      </w:r>
      <w:hyperlink r:id="rId10" w:anchor="/document/12182235/entry/404019" w:history="1">
        <w:r w:rsidRPr="007469AD">
          <w:rPr>
            <w:color w:val="3272C0"/>
            <w:sz w:val="28"/>
            <w:szCs w:val="28"/>
          </w:rPr>
          <w:t>Пункт 19</w:t>
        </w:r>
      </w:hyperlink>
      <w:r w:rsidRPr="007469AD">
        <w:rPr>
          <w:color w:val="22272F"/>
          <w:sz w:val="28"/>
          <w:szCs w:val="28"/>
        </w:rPr>
        <w:t> дополнить </w:t>
      </w:r>
      <w:hyperlink r:id="rId11" w:anchor="/document/12182235/entry/440202" w:history="1">
        <w:r w:rsidRPr="007469AD">
          <w:rPr>
            <w:color w:val="3272C0"/>
            <w:sz w:val="28"/>
            <w:szCs w:val="28"/>
          </w:rPr>
          <w:t>подпунктом "м"</w:t>
        </w:r>
      </w:hyperlink>
      <w:r w:rsidRPr="007469AD">
        <w:rPr>
          <w:color w:val="22272F"/>
          <w:sz w:val="28"/>
          <w:szCs w:val="28"/>
        </w:rPr>
        <w:t> следующего содержания:</w:t>
      </w:r>
    </w:p>
    <w:p w:rsidR="007469AD" w:rsidRPr="007469AD" w:rsidRDefault="007469AD" w:rsidP="007469AD">
      <w:pPr>
        <w:shd w:val="clear" w:color="auto" w:fill="FFFFFF"/>
        <w:jc w:val="both"/>
        <w:rPr>
          <w:color w:val="22272F"/>
          <w:sz w:val="28"/>
          <w:szCs w:val="28"/>
        </w:rPr>
      </w:pPr>
      <w:r w:rsidRPr="007469AD">
        <w:rPr>
          <w:color w:val="22272F"/>
          <w:sz w:val="28"/>
          <w:szCs w:val="28"/>
        </w:rPr>
        <w:t>"м) копия свидетельства о смерти супруга (супруги), принимавшего (принимавшей) участие в специальной военной операции (при наличии)</w:t>
      </w:r>
      <w:proofErr w:type="gramStart"/>
      <w:r w:rsidRPr="007469AD">
        <w:rPr>
          <w:color w:val="22272F"/>
          <w:sz w:val="28"/>
          <w:szCs w:val="28"/>
        </w:rPr>
        <w:t>."</w:t>
      </w:r>
      <w:proofErr w:type="gramEnd"/>
      <w:r w:rsidRPr="007469AD">
        <w:rPr>
          <w:color w:val="22272F"/>
          <w:sz w:val="28"/>
          <w:szCs w:val="28"/>
        </w:rPr>
        <w:t>.</w:t>
      </w:r>
    </w:p>
    <w:p w:rsidR="007469AD" w:rsidRPr="007469AD" w:rsidRDefault="007469AD" w:rsidP="00165318">
      <w:pPr>
        <w:shd w:val="clear" w:color="auto" w:fill="FFFFFF"/>
        <w:ind w:firstLine="720"/>
        <w:jc w:val="both"/>
        <w:rPr>
          <w:color w:val="22272F"/>
          <w:sz w:val="28"/>
          <w:szCs w:val="28"/>
        </w:rPr>
      </w:pPr>
      <w:r w:rsidRPr="007469AD">
        <w:rPr>
          <w:color w:val="22272F"/>
          <w:sz w:val="28"/>
          <w:szCs w:val="28"/>
        </w:rPr>
        <w:t>4. </w:t>
      </w:r>
      <w:hyperlink r:id="rId12" w:anchor="/document/12182235/entry/404025" w:history="1">
        <w:r w:rsidRPr="007469AD">
          <w:rPr>
            <w:color w:val="3272C0"/>
            <w:sz w:val="28"/>
            <w:szCs w:val="28"/>
          </w:rPr>
          <w:t>Пункт 25</w:t>
        </w:r>
      </w:hyperlink>
      <w:r w:rsidRPr="007469AD">
        <w:rPr>
          <w:color w:val="22272F"/>
          <w:sz w:val="28"/>
          <w:szCs w:val="28"/>
        </w:rPr>
        <w:t> изложить в следующей редакции:</w:t>
      </w:r>
    </w:p>
    <w:p w:rsidR="007469AD" w:rsidRPr="007469AD" w:rsidRDefault="007469AD" w:rsidP="007469AD">
      <w:pPr>
        <w:shd w:val="clear" w:color="auto" w:fill="FFFFFF"/>
        <w:jc w:val="both"/>
        <w:rPr>
          <w:color w:val="22272F"/>
          <w:sz w:val="28"/>
          <w:szCs w:val="28"/>
        </w:rPr>
      </w:pPr>
      <w:r w:rsidRPr="007469AD">
        <w:rPr>
          <w:color w:val="22272F"/>
          <w:sz w:val="28"/>
          <w:szCs w:val="28"/>
        </w:rPr>
        <w:t xml:space="preserve">"25. Порядок формирования органом местного самоуправления списка молодых семей - участников мероприятия, изъявивших желание получить социальную </w:t>
      </w:r>
      <w:r w:rsidRPr="007469AD">
        <w:rPr>
          <w:color w:val="22272F"/>
          <w:sz w:val="28"/>
          <w:szCs w:val="28"/>
        </w:rPr>
        <w:lastRenderedPageBreak/>
        <w:t>выплату в планируемом году, и форма этого списка определяются исполнительным органом субъекта Российской Федерации. В первую очередь в указанные списки включаются:</w:t>
      </w:r>
    </w:p>
    <w:p w:rsidR="007469AD" w:rsidRPr="007469AD" w:rsidRDefault="007469AD" w:rsidP="007469AD">
      <w:pPr>
        <w:shd w:val="clear" w:color="auto" w:fill="FFFFFF"/>
        <w:jc w:val="both"/>
        <w:rPr>
          <w:color w:val="22272F"/>
          <w:sz w:val="28"/>
          <w:szCs w:val="28"/>
        </w:rPr>
      </w:pPr>
      <w:r w:rsidRPr="007469AD">
        <w:rPr>
          <w:color w:val="22272F"/>
          <w:sz w:val="28"/>
          <w:szCs w:val="28"/>
        </w:rPr>
        <w:t>а) молодые семьи - участники мероприятия, поставленные на учет в качестве нуждающихся в улучшении жилищных условий до 1 марта 2005 г.;</w:t>
      </w:r>
    </w:p>
    <w:p w:rsidR="007469AD" w:rsidRPr="007469AD" w:rsidRDefault="007469AD" w:rsidP="007469AD">
      <w:pPr>
        <w:shd w:val="clear" w:color="auto" w:fill="FFFFFF"/>
        <w:jc w:val="both"/>
        <w:rPr>
          <w:color w:val="22272F"/>
          <w:sz w:val="28"/>
          <w:szCs w:val="28"/>
        </w:rPr>
      </w:pPr>
      <w:r w:rsidRPr="007469AD">
        <w:rPr>
          <w:color w:val="22272F"/>
          <w:sz w:val="28"/>
          <w:szCs w:val="28"/>
        </w:rPr>
        <w:t>б) молодые семьи, имеющие 3 и более детей;</w:t>
      </w:r>
    </w:p>
    <w:p w:rsidR="007469AD" w:rsidRPr="007469AD" w:rsidRDefault="007469AD" w:rsidP="007469AD">
      <w:pPr>
        <w:shd w:val="clear" w:color="auto" w:fill="FFFFFF"/>
        <w:jc w:val="both"/>
        <w:rPr>
          <w:color w:val="22272F"/>
          <w:sz w:val="28"/>
          <w:szCs w:val="28"/>
        </w:rPr>
      </w:pPr>
      <w:proofErr w:type="gramStart"/>
      <w:r w:rsidRPr="007469AD">
        <w:rPr>
          <w:color w:val="22272F"/>
          <w:sz w:val="28"/>
          <w:szCs w:val="28"/>
        </w:rPr>
        <w:t>в) молодые семьи, в которых один или оба супруга либо один родитель в неполной молодой семье принимают (принимали) участие в специальной военной операции, а также неполные молодые семьи - участники мероприятия, состоящие из не вступившей (не вступившего) в повторный брак супруги (супруга) и одного ребенка и более лица, погибшего (умершего) в период участия в специальной военной операции.".</w:t>
      </w:r>
      <w:proofErr w:type="gramEnd"/>
    </w:p>
    <w:p w:rsidR="007469AD" w:rsidRPr="007469AD" w:rsidRDefault="007469AD" w:rsidP="00165318">
      <w:pPr>
        <w:shd w:val="clear" w:color="auto" w:fill="FFFFFF"/>
        <w:ind w:firstLine="720"/>
        <w:jc w:val="both"/>
        <w:rPr>
          <w:color w:val="22272F"/>
          <w:sz w:val="28"/>
          <w:szCs w:val="28"/>
        </w:rPr>
      </w:pPr>
      <w:r w:rsidRPr="007469AD">
        <w:rPr>
          <w:color w:val="22272F"/>
          <w:sz w:val="28"/>
          <w:szCs w:val="28"/>
        </w:rPr>
        <w:t>5. </w:t>
      </w:r>
      <w:hyperlink r:id="rId13" w:anchor="/document/12182235/entry/11272" w:history="1">
        <w:r w:rsidRPr="007469AD">
          <w:rPr>
            <w:color w:val="3272C0"/>
            <w:sz w:val="28"/>
            <w:szCs w:val="28"/>
          </w:rPr>
          <w:t>Абзац третий пункта 27</w:t>
        </w:r>
      </w:hyperlink>
      <w:r w:rsidRPr="007469AD">
        <w:rPr>
          <w:color w:val="22272F"/>
          <w:sz w:val="28"/>
          <w:szCs w:val="28"/>
        </w:rPr>
        <w:t> изложить в следующей редакции:</w:t>
      </w:r>
    </w:p>
    <w:p w:rsidR="007469AD" w:rsidRPr="007469AD" w:rsidRDefault="007469AD" w:rsidP="007469AD">
      <w:pPr>
        <w:shd w:val="clear" w:color="auto" w:fill="FFFFFF"/>
        <w:jc w:val="both"/>
        <w:rPr>
          <w:color w:val="22272F"/>
          <w:sz w:val="28"/>
          <w:szCs w:val="28"/>
        </w:rPr>
      </w:pPr>
      <w:proofErr w:type="gramStart"/>
      <w:r w:rsidRPr="007469AD">
        <w:rPr>
          <w:color w:val="22272F"/>
          <w:sz w:val="28"/>
          <w:szCs w:val="28"/>
        </w:rP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указанным в подпунктах "а" - "в" пункта 25 настоящих Правил, в размере не более 30 процентов общего количества молодых семей, включаемых в указанный список по отдельно взятому муниципальному образованию.</w:t>
      </w:r>
      <w:proofErr w:type="gramEnd"/>
    </w:p>
    <w:p w:rsidR="005D16F6" w:rsidRPr="005D16F6" w:rsidRDefault="005D16F6" w:rsidP="00165318">
      <w:pPr>
        <w:jc w:val="both"/>
        <w:rPr>
          <w:sz w:val="28"/>
          <w:szCs w:val="28"/>
        </w:rPr>
      </w:pPr>
      <w:r w:rsidRPr="005D16F6">
        <w:rPr>
          <w:sz w:val="28"/>
          <w:szCs w:val="28"/>
        </w:rPr>
        <w:tab/>
        <w:t xml:space="preserve">2. </w:t>
      </w:r>
      <w:proofErr w:type="gramStart"/>
      <w:r w:rsidRPr="005D16F6">
        <w:rPr>
          <w:sz w:val="28"/>
          <w:szCs w:val="28"/>
        </w:rPr>
        <w:t>Контроль за</w:t>
      </w:r>
      <w:proofErr w:type="gramEnd"/>
      <w:r w:rsidRPr="005D16F6">
        <w:rPr>
          <w:sz w:val="28"/>
          <w:szCs w:val="28"/>
        </w:rPr>
        <w:t xml:space="preserve"> исполнением настоящего постановления возложить на первого заместителя Главы Зубово-Полянского муниципального района Республики Мордовия </w:t>
      </w:r>
      <w:proofErr w:type="spellStart"/>
      <w:r w:rsidRPr="005D16F6">
        <w:rPr>
          <w:sz w:val="28"/>
          <w:szCs w:val="28"/>
        </w:rPr>
        <w:t>Бобовского</w:t>
      </w:r>
      <w:proofErr w:type="spellEnd"/>
      <w:r w:rsidRPr="005D16F6">
        <w:rPr>
          <w:sz w:val="28"/>
          <w:szCs w:val="28"/>
        </w:rPr>
        <w:t xml:space="preserve"> И.А.</w:t>
      </w:r>
    </w:p>
    <w:p w:rsidR="005D16F6" w:rsidRPr="005D16F6" w:rsidRDefault="005D16F6" w:rsidP="005D16F6">
      <w:pPr>
        <w:jc w:val="both"/>
        <w:rPr>
          <w:sz w:val="28"/>
          <w:szCs w:val="28"/>
        </w:rPr>
      </w:pPr>
      <w:r w:rsidRPr="005D16F6">
        <w:rPr>
          <w:sz w:val="28"/>
          <w:szCs w:val="28"/>
        </w:rPr>
        <w:t xml:space="preserve">  </w:t>
      </w:r>
      <w:r w:rsidRPr="005D16F6">
        <w:rPr>
          <w:sz w:val="28"/>
          <w:szCs w:val="28"/>
        </w:rPr>
        <w:tab/>
        <w:t xml:space="preserve">3. Настоящее постановление вступает в силу со дня его подписания и подлежит официальному опубликованию. </w:t>
      </w:r>
    </w:p>
    <w:p w:rsidR="005D16F6" w:rsidRPr="005D16F6" w:rsidRDefault="005D16F6" w:rsidP="005D16F6">
      <w:pPr>
        <w:jc w:val="both"/>
        <w:rPr>
          <w:sz w:val="28"/>
          <w:szCs w:val="28"/>
          <w:lang w:eastAsia="en-US"/>
        </w:rPr>
      </w:pPr>
      <w:r w:rsidRPr="005D16F6">
        <w:rPr>
          <w:sz w:val="28"/>
          <w:szCs w:val="28"/>
        </w:rPr>
        <w:t xml:space="preserve">    </w:t>
      </w:r>
    </w:p>
    <w:p w:rsidR="00FD2D08" w:rsidRDefault="00FD2D08" w:rsidP="005D16F6">
      <w:pPr>
        <w:suppressAutoHyphens/>
        <w:jc w:val="both"/>
        <w:rPr>
          <w:sz w:val="28"/>
          <w:szCs w:val="28"/>
          <w:lang w:eastAsia="en-US"/>
        </w:rPr>
      </w:pPr>
    </w:p>
    <w:p w:rsidR="00FD2D08" w:rsidRDefault="00FD2D08" w:rsidP="005D16F6">
      <w:pPr>
        <w:suppressAutoHyphens/>
        <w:jc w:val="both"/>
        <w:rPr>
          <w:sz w:val="28"/>
          <w:szCs w:val="28"/>
          <w:lang w:eastAsia="en-US"/>
        </w:rPr>
      </w:pPr>
    </w:p>
    <w:p w:rsidR="005D16F6" w:rsidRPr="005D16F6" w:rsidRDefault="005D16F6" w:rsidP="005D16F6">
      <w:pPr>
        <w:suppressAutoHyphens/>
        <w:jc w:val="both"/>
        <w:rPr>
          <w:sz w:val="28"/>
          <w:szCs w:val="28"/>
          <w:lang w:eastAsia="en-US"/>
        </w:rPr>
      </w:pPr>
      <w:r w:rsidRPr="005D16F6">
        <w:rPr>
          <w:sz w:val="28"/>
          <w:szCs w:val="28"/>
          <w:lang w:eastAsia="en-US"/>
        </w:rPr>
        <w:t xml:space="preserve">Глава Зубово-Полянского </w:t>
      </w:r>
    </w:p>
    <w:p w:rsidR="005D16F6" w:rsidRPr="005D16F6" w:rsidRDefault="005D16F6" w:rsidP="005D16F6">
      <w:pPr>
        <w:suppressAutoHyphens/>
        <w:jc w:val="both"/>
        <w:rPr>
          <w:sz w:val="28"/>
          <w:szCs w:val="28"/>
          <w:lang w:eastAsia="en-US"/>
        </w:rPr>
      </w:pPr>
      <w:r w:rsidRPr="005D16F6">
        <w:rPr>
          <w:sz w:val="28"/>
          <w:szCs w:val="28"/>
          <w:lang w:eastAsia="en-US"/>
        </w:rPr>
        <w:t xml:space="preserve">муниципального района </w:t>
      </w:r>
    </w:p>
    <w:p w:rsidR="00313DF6" w:rsidRDefault="005D16F6" w:rsidP="005D16F6">
      <w:pPr>
        <w:suppressAutoHyphens/>
        <w:jc w:val="both"/>
        <w:rPr>
          <w:sz w:val="28"/>
          <w:szCs w:val="28"/>
          <w:lang w:eastAsia="en-US"/>
        </w:rPr>
      </w:pPr>
      <w:r w:rsidRPr="005D16F6">
        <w:rPr>
          <w:sz w:val="28"/>
          <w:szCs w:val="28"/>
          <w:lang w:eastAsia="en-US"/>
        </w:rPr>
        <w:t xml:space="preserve">Республики Мордовия               </w:t>
      </w:r>
      <w:r w:rsidR="00FD2D08">
        <w:rPr>
          <w:sz w:val="28"/>
          <w:szCs w:val="28"/>
          <w:lang w:eastAsia="en-US"/>
        </w:rPr>
        <w:t xml:space="preserve">                                                             В.А. </w:t>
      </w:r>
      <w:proofErr w:type="spellStart"/>
      <w:r w:rsidR="00FD2D08">
        <w:rPr>
          <w:sz w:val="28"/>
          <w:szCs w:val="28"/>
          <w:lang w:eastAsia="en-US"/>
        </w:rPr>
        <w:t>Поршин</w:t>
      </w:r>
      <w:proofErr w:type="spellEnd"/>
      <w:r w:rsidRPr="005D16F6">
        <w:rPr>
          <w:sz w:val="28"/>
          <w:szCs w:val="28"/>
          <w:lang w:eastAsia="en-US"/>
        </w:rPr>
        <w:t xml:space="preserve">                                                        </w:t>
      </w:r>
    </w:p>
    <w:p w:rsidR="00313DF6" w:rsidRDefault="00313DF6" w:rsidP="00CA6E3C">
      <w:pPr>
        <w:suppressAutoHyphens/>
        <w:jc w:val="both"/>
        <w:rPr>
          <w:sz w:val="28"/>
          <w:szCs w:val="28"/>
          <w:lang w:eastAsia="en-US"/>
        </w:rPr>
      </w:pPr>
    </w:p>
    <w:p w:rsidR="00313DF6" w:rsidRDefault="00313DF6" w:rsidP="00CA6E3C">
      <w:pPr>
        <w:suppressAutoHyphens/>
        <w:jc w:val="both"/>
        <w:rPr>
          <w:sz w:val="28"/>
          <w:szCs w:val="28"/>
          <w:lang w:eastAsia="en-US"/>
        </w:rPr>
      </w:pPr>
    </w:p>
    <w:p w:rsidR="00313DF6" w:rsidRDefault="00313DF6" w:rsidP="00CA6E3C">
      <w:pPr>
        <w:suppressAutoHyphens/>
        <w:jc w:val="both"/>
        <w:rPr>
          <w:sz w:val="28"/>
          <w:szCs w:val="28"/>
          <w:lang w:eastAsia="en-US"/>
        </w:rPr>
      </w:pPr>
    </w:p>
    <w:p w:rsidR="00614461" w:rsidRDefault="00614461"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614461" w:rsidRDefault="00614461" w:rsidP="00CA6E3C">
      <w:pPr>
        <w:suppressAutoHyphens/>
        <w:jc w:val="both"/>
        <w:rPr>
          <w:sz w:val="28"/>
          <w:szCs w:val="28"/>
          <w:lang w:eastAsia="en-US"/>
        </w:rPr>
      </w:pPr>
    </w:p>
    <w:p w:rsidR="00D23D8F" w:rsidRDefault="00D23D8F" w:rsidP="00CA6E3C">
      <w:pPr>
        <w:suppressAutoHyphens/>
        <w:jc w:val="both"/>
        <w:rPr>
          <w:sz w:val="28"/>
          <w:szCs w:val="28"/>
          <w:lang w:eastAsia="en-US"/>
        </w:rPr>
      </w:pPr>
    </w:p>
    <w:p w:rsidR="00FD2D08" w:rsidRDefault="00ED52E9" w:rsidP="00FD2D08">
      <w:pPr>
        <w:pStyle w:val="4"/>
        <w:keepNext w:val="0"/>
        <w:shd w:val="clear" w:color="auto" w:fill="FFFFFF"/>
        <w:spacing w:before="0" w:after="0" w:line="320" w:lineRule="atLeast"/>
        <w:rPr>
          <w:b w:val="0"/>
          <w:bCs w:val="0"/>
          <w:sz w:val="28"/>
          <w:szCs w:val="28"/>
          <w:lang w:eastAsia="en-US"/>
        </w:rPr>
      </w:pPr>
      <w:r>
        <w:rPr>
          <w:b w:val="0"/>
          <w:bCs w:val="0"/>
          <w:sz w:val="28"/>
          <w:szCs w:val="28"/>
          <w:lang w:eastAsia="en-US"/>
        </w:rPr>
        <w:tab/>
      </w:r>
      <w:bookmarkStart w:id="0" w:name="_GoBack"/>
      <w:bookmarkEnd w:id="0"/>
    </w:p>
    <w:p w:rsidR="00614461" w:rsidRPr="00313DF6" w:rsidRDefault="00FA4F63" w:rsidP="00FD2D08">
      <w:pPr>
        <w:pStyle w:val="4"/>
        <w:keepNext w:val="0"/>
        <w:shd w:val="clear" w:color="auto" w:fill="FFFFFF"/>
        <w:spacing w:before="0" w:after="0" w:line="320" w:lineRule="atLeast"/>
        <w:jc w:val="right"/>
        <w:rPr>
          <w:rFonts w:eastAsia="Arial"/>
          <w:b w:val="0"/>
        </w:rPr>
      </w:pPr>
      <w:r>
        <w:rPr>
          <w:rFonts w:eastAsia="Arial"/>
          <w:b w:val="0"/>
        </w:rPr>
        <w:lastRenderedPageBreak/>
        <w:t>П</w:t>
      </w:r>
      <w:r w:rsidR="00614461" w:rsidRPr="00313DF6">
        <w:rPr>
          <w:rFonts w:eastAsia="Arial"/>
          <w:b w:val="0"/>
        </w:rPr>
        <w:t>риложение</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Паспорт</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муниципальной программы Зубово-Полянского муниципального района</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"Обеспечение жильем молодых семей на 20</w:t>
      </w:r>
      <w:r>
        <w:rPr>
          <w:rFonts w:eastAsia="Arial"/>
          <w:sz w:val="32"/>
          <w:szCs w:val="32"/>
        </w:rPr>
        <w:t>24 - 2030</w:t>
      </w:r>
      <w:r w:rsidRPr="00285961">
        <w:rPr>
          <w:rFonts w:eastAsia="Arial"/>
          <w:sz w:val="32"/>
          <w:szCs w:val="32"/>
        </w:rPr>
        <w:t xml:space="preserve"> годы"</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 </w:t>
      </w:r>
    </w:p>
    <w:tbl>
      <w:tblPr>
        <w:tblW w:w="0" w:type="auto"/>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2587"/>
        <w:gridCol w:w="7132"/>
      </w:tblGrid>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Название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Муниципальная программа Зубово-Полянского муниципального района</w:t>
            </w:r>
          </w:p>
          <w:p w:rsidR="00614461" w:rsidRPr="00285961" w:rsidRDefault="00614461" w:rsidP="00614461">
            <w:pPr>
              <w:shd w:val="clear" w:color="auto" w:fill="FFFFFF"/>
              <w:spacing w:line="240" w:lineRule="atLeast"/>
              <w:jc w:val="both"/>
              <w:rPr>
                <w:color w:val="000000"/>
              </w:rPr>
            </w:pPr>
            <w:r w:rsidRPr="00285961">
              <w:rPr>
                <w:rFonts w:eastAsia="Arial"/>
                <w:color w:val="000000"/>
              </w:rPr>
              <w:t>"Обеспечение жильем молодых семей" 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Заказчик</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Основные разработчики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Цель и задачи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основная цель программы - государственная поддержка решения жилищной проблемы молодых семей, признанных в установленном </w:t>
            </w:r>
            <w:proofErr w:type="gramStart"/>
            <w:r w:rsidRPr="00285961">
              <w:rPr>
                <w:rFonts w:eastAsia="Arial"/>
                <w:color w:val="000000"/>
              </w:rPr>
              <w:t>порядке</w:t>
            </w:r>
            <w:proofErr w:type="gramEnd"/>
            <w:r w:rsidRPr="00285961">
              <w:rPr>
                <w:rFonts w:eastAsia="Arial"/>
                <w:color w:val="000000"/>
              </w:rPr>
              <w:t xml:space="preserve"> нуждающимися в улучшении жилищных условий.</w:t>
            </w:r>
          </w:p>
          <w:p w:rsidR="00614461" w:rsidRPr="00285961" w:rsidRDefault="00614461" w:rsidP="00614461">
            <w:pPr>
              <w:shd w:val="clear" w:color="auto" w:fill="FFFFFF"/>
              <w:spacing w:line="240" w:lineRule="atLeast"/>
              <w:jc w:val="both"/>
              <w:rPr>
                <w:color w:val="000000"/>
              </w:rPr>
            </w:pPr>
            <w:r w:rsidRPr="00285961">
              <w:rPr>
                <w:rFonts w:eastAsia="Arial"/>
                <w:color w:val="000000"/>
              </w:rPr>
              <w:t>Основными задачами программы являются:</w:t>
            </w:r>
          </w:p>
          <w:p w:rsidR="00614461" w:rsidRPr="00285961" w:rsidRDefault="00614461" w:rsidP="00614461">
            <w:pPr>
              <w:shd w:val="clear" w:color="auto" w:fill="FFFFFF"/>
              <w:spacing w:line="240" w:lineRule="atLeast"/>
              <w:jc w:val="both"/>
              <w:rPr>
                <w:color w:val="000000"/>
              </w:rPr>
            </w:pPr>
            <w:r w:rsidRPr="00285961">
              <w:rPr>
                <w:rFonts w:eastAsia="Arial"/>
                <w:color w:val="000000"/>
              </w:rPr>
              <w:t>- предоставление молодым семьям социальных выплат на приобретение жилья;</w:t>
            </w:r>
          </w:p>
          <w:p w:rsidR="00614461" w:rsidRPr="00285961" w:rsidRDefault="00614461" w:rsidP="00614461">
            <w:pPr>
              <w:shd w:val="clear" w:color="auto" w:fill="FFFFFF"/>
              <w:spacing w:line="240" w:lineRule="atLeast"/>
              <w:jc w:val="both"/>
              <w:rPr>
                <w:color w:val="000000"/>
              </w:rPr>
            </w:pPr>
            <w:r w:rsidRPr="00285961">
              <w:rPr>
                <w:rFonts w:eastAsia="Arial"/>
                <w:color w:val="000000"/>
              </w:rPr>
              <w:t>- создание условий для привлечения молодыми семьями собственных средств, дополнительных финансовых средств банков и других организаций, предоставляющих ипотечные жилищные кредиты и займы для приобретения жилья или строительства индивидуального жилья</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Важнейшие целевые индикаторы и показатели</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proofErr w:type="gramStart"/>
            <w:r w:rsidRPr="00285961">
              <w:rPr>
                <w:rFonts w:eastAsia="Arial"/>
                <w:color w:val="000000"/>
              </w:rPr>
              <w:t>количество молодых семей, улучшивших жилищные условия (в том числе с использованием ипотечных жилищных кредитов и займов) за счет средств федерального, республиканского и местных бюджетов</w:t>
            </w:r>
            <w:proofErr w:type="gramEnd"/>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Сроки и этапы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bookmarkStart w:id="1" w:name="sub_111"/>
            <w:r w:rsidRPr="00285961">
              <w:rPr>
                <w:rFonts w:eastAsia="Arial"/>
                <w:color w:val="000000"/>
              </w:rPr>
              <w:t>Объем и источники финансирования программы</w:t>
            </w:r>
            <w:bookmarkEnd w:id="1"/>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FF3B6F" w:rsidRDefault="00614461" w:rsidP="00614461">
            <w:pPr>
              <w:shd w:val="clear" w:color="auto" w:fill="FFFFFF"/>
              <w:spacing w:line="240" w:lineRule="atLeast"/>
              <w:jc w:val="both"/>
              <w:rPr>
                <w:color w:val="000000"/>
              </w:rPr>
            </w:pPr>
            <w:r w:rsidRPr="00FF3B6F">
              <w:rPr>
                <w:rFonts w:eastAsia="Arial"/>
                <w:color w:val="000000"/>
              </w:rPr>
              <w:t>общий объем финансирования подпрограммы составляет:</w:t>
            </w:r>
          </w:p>
          <w:p w:rsidR="00614461" w:rsidRPr="00FF3B6F" w:rsidRDefault="00614461" w:rsidP="00614461">
            <w:pPr>
              <w:shd w:val="clear" w:color="auto" w:fill="FFFFFF"/>
              <w:spacing w:line="240" w:lineRule="atLeast"/>
              <w:jc w:val="both"/>
              <w:rPr>
                <w:color w:val="000000"/>
              </w:rPr>
            </w:pPr>
            <w:r w:rsidRPr="00FF3B6F">
              <w:rPr>
                <w:rFonts w:eastAsia="Arial"/>
                <w:color w:val="000000"/>
              </w:rPr>
              <w:t>средства федерального бюджета – 11522949 рублей (прогноз);</w:t>
            </w:r>
          </w:p>
          <w:p w:rsidR="00614461" w:rsidRPr="00FF3B6F" w:rsidRDefault="00614461" w:rsidP="00614461">
            <w:pPr>
              <w:shd w:val="clear" w:color="auto" w:fill="FFFFFF"/>
              <w:spacing w:line="240" w:lineRule="atLeast"/>
              <w:jc w:val="both"/>
              <w:rPr>
                <w:color w:val="000000"/>
              </w:rPr>
            </w:pPr>
            <w:r w:rsidRPr="00FF3B6F">
              <w:rPr>
                <w:rFonts w:eastAsia="Arial"/>
                <w:color w:val="000000"/>
              </w:rPr>
              <w:t>средства республиканского бюджета Республики Мордовия – 1875829 рублей (прогноз);</w:t>
            </w:r>
          </w:p>
          <w:p w:rsidR="00614461" w:rsidRPr="00FF3B6F" w:rsidRDefault="00614461" w:rsidP="00614461">
            <w:pPr>
              <w:shd w:val="clear" w:color="auto" w:fill="FFFFFF"/>
              <w:spacing w:line="240" w:lineRule="atLeast"/>
              <w:jc w:val="both"/>
              <w:rPr>
                <w:color w:val="000000"/>
              </w:rPr>
            </w:pPr>
            <w:r w:rsidRPr="00FF3B6F">
              <w:rPr>
                <w:rFonts w:eastAsia="Arial"/>
                <w:color w:val="000000"/>
              </w:rPr>
              <w:t>средства местных бюджетов – 382822 рубля (прогноз);</w:t>
            </w:r>
          </w:p>
          <w:p w:rsidR="00614461" w:rsidRPr="00285961" w:rsidRDefault="00614461" w:rsidP="00614461">
            <w:pPr>
              <w:shd w:val="clear" w:color="auto" w:fill="FFFFFF"/>
              <w:spacing w:line="240" w:lineRule="atLeast"/>
              <w:jc w:val="both"/>
              <w:rPr>
                <w:color w:val="000000"/>
              </w:rPr>
            </w:pPr>
            <w:r w:rsidRPr="00FF3B6F">
              <w:rPr>
                <w:rFonts w:eastAsia="Arial"/>
                <w:color w:val="000000"/>
              </w:rPr>
              <w:t>средства внебюджетных источников – 24500620 рублей (прогноз)</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Ожидаемые конечные результаты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успешное выполнение мероприятий программы позволит обеспечить жильем </w:t>
            </w:r>
            <w:r w:rsidRPr="008A5877">
              <w:rPr>
                <w:rFonts w:eastAsia="Arial"/>
                <w:color w:val="000000"/>
              </w:rPr>
              <w:t>6</w:t>
            </w:r>
            <w:r w:rsidRPr="00285961">
              <w:rPr>
                <w:rFonts w:eastAsia="Arial"/>
                <w:color w:val="000000"/>
              </w:rPr>
              <w:t xml:space="preserve"> молодых семей, а также обеспечит:</w:t>
            </w:r>
          </w:p>
          <w:p w:rsidR="00614461" w:rsidRPr="00285961" w:rsidRDefault="00614461" w:rsidP="00614461">
            <w:pPr>
              <w:shd w:val="clear" w:color="auto" w:fill="FFFFFF"/>
              <w:spacing w:line="240" w:lineRule="atLeast"/>
              <w:jc w:val="both"/>
              <w:rPr>
                <w:color w:val="000000"/>
              </w:rPr>
            </w:pPr>
            <w:r w:rsidRPr="00285961">
              <w:rPr>
                <w:rFonts w:eastAsia="Arial"/>
                <w:color w:val="000000"/>
              </w:rPr>
              <w:t>создание условий для повышения уровня</w:t>
            </w:r>
          </w:p>
          <w:p w:rsidR="00614461" w:rsidRPr="00285961" w:rsidRDefault="00614461" w:rsidP="00614461">
            <w:pPr>
              <w:shd w:val="clear" w:color="auto" w:fill="FFFFFF"/>
              <w:spacing w:line="240" w:lineRule="atLeast"/>
              <w:jc w:val="both"/>
              <w:rPr>
                <w:color w:val="000000"/>
              </w:rPr>
            </w:pPr>
            <w:r w:rsidRPr="00285961">
              <w:rPr>
                <w:rFonts w:eastAsia="Arial"/>
                <w:color w:val="000000"/>
              </w:rPr>
              <w:t>обеспеченности жильем молодых семей;</w:t>
            </w:r>
          </w:p>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привлечение в жилищную сферу </w:t>
            </w:r>
            <w:proofErr w:type="gramStart"/>
            <w:r w:rsidRPr="00285961">
              <w:rPr>
                <w:rFonts w:eastAsia="Arial"/>
                <w:color w:val="000000"/>
              </w:rPr>
              <w:t>дополнительных</w:t>
            </w:r>
            <w:proofErr w:type="gramEnd"/>
          </w:p>
          <w:p w:rsidR="00614461" w:rsidRPr="00285961" w:rsidRDefault="00614461" w:rsidP="00614461">
            <w:pPr>
              <w:shd w:val="clear" w:color="auto" w:fill="FFFFFF"/>
              <w:spacing w:line="240" w:lineRule="atLeast"/>
              <w:jc w:val="both"/>
              <w:rPr>
                <w:color w:val="000000"/>
              </w:rPr>
            </w:pPr>
            <w:r w:rsidRPr="00285961">
              <w:rPr>
                <w:rFonts w:eastAsia="Arial"/>
                <w:color w:val="000000"/>
              </w:rPr>
              <w:t>финансовых средств банков и других организаций, предоставляющих ипотечные жилищные кредиты и займы, а также собственных сре</w:t>
            </w:r>
            <w:proofErr w:type="gramStart"/>
            <w:r w:rsidRPr="00285961">
              <w:rPr>
                <w:rFonts w:eastAsia="Arial"/>
                <w:color w:val="000000"/>
              </w:rPr>
              <w:t>дств гр</w:t>
            </w:r>
            <w:proofErr w:type="gramEnd"/>
            <w:r w:rsidRPr="00285961">
              <w:rPr>
                <w:rFonts w:eastAsia="Arial"/>
                <w:color w:val="000000"/>
              </w:rPr>
              <w:t>аждан;</w:t>
            </w:r>
          </w:p>
          <w:p w:rsidR="00614461" w:rsidRPr="00285961" w:rsidRDefault="00614461" w:rsidP="00614461">
            <w:pPr>
              <w:shd w:val="clear" w:color="auto" w:fill="FFFFFF"/>
              <w:spacing w:line="240" w:lineRule="atLeast"/>
              <w:jc w:val="both"/>
              <w:rPr>
                <w:color w:val="000000"/>
              </w:rPr>
            </w:pPr>
            <w:r w:rsidRPr="00285961">
              <w:rPr>
                <w:rFonts w:eastAsia="Arial"/>
                <w:color w:val="000000"/>
              </w:rPr>
              <w:t>создание условий для формирования активной жизненной позиции молодежи;</w:t>
            </w:r>
          </w:p>
          <w:p w:rsidR="00614461" w:rsidRPr="00285961" w:rsidRDefault="00614461" w:rsidP="00614461">
            <w:pPr>
              <w:shd w:val="clear" w:color="auto" w:fill="FFFFFF"/>
              <w:spacing w:line="240" w:lineRule="atLeast"/>
              <w:jc w:val="both"/>
              <w:rPr>
                <w:color w:val="000000"/>
              </w:rPr>
            </w:pPr>
            <w:r w:rsidRPr="00285961">
              <w:rPr>
                <w:rFonts w:eastAsia="Arial"/>
                <w:color w:val="000000"/>
              </w:rPr>
              <w:lastRenderedPageBreak/>
              <w:t>укрепление семейных отношений и снижение социальной напряженности в обществе; улучшение демографической ситуации в районе</w:t>
            </w:r>
          </w:p>
        </w:tc>
      </w:tr>
    </w:tbl>
    <w:p w:rsidR="00614461" w:rsidRPr="00285961" w:rsidRDefault="00614461" w:rsidP="00614461">
      <w:pPr>
        <w:ind w:firstLine="567"/>
        <w:jc w:val="both"/>
        <w:rPr>
          <w:sz w:val="28"/>
          <w:szCs w:val="28"/>
        </w:rPr>
      </w:pPr>
      <w:r w:rsidRPr="00285961">
        <w:rPr>
          <w:rFonts w:eastAsia="Arial"/>
          <w:sz w:val="28"/>
          <w:szCs w:val="28"/>
        </w:rPr>
        <w:lastRenderedPageBreak/>
        <w:t> </w:t>
      </w:r>
    </w:p>
    <w:p w:rsidR="00614461" w:rsidRPr="00285961" w:rsidRDefault="00614461" w:rsidP="00614461">
      <w:pPr>
        <w:pStyle w:val="4"/>
        <w:keepNext w:val="0"/>
        <w:shd w:val="clear" w:color="auto" w:fill="FFFFFF"/>
        <w:spacing w:before="0" w:after="0" w:line="320" w:lineRule="atLeast"/>
        <w:ind w:firstLine="709"/>
        <w:jc w:val="center"/>
      </w:pPr>
      <w:bookmarkStart w:id="2" w:name="sub_100"/>
      <w:r w:rsidRPr="00285961">
        <w:rPr>
          <w:rFonts w:eastAsia="Arial"/>
          <w:sz w:val="32"/>
          <w:szCs w:val="32"/>
        </w:rPr>
        <w:t>I. Основные итоги реализации муниципальной программы Зубово-Полянского муниципального района "Обеспечение жильем молодых семей" за период 2015 - 2028 годы</w:t>
      </w:r>
      <w:bookmarkEnd w:id="2"/>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Поддержка молодых семей в улучшении жилищных условий является важнейшим направлением жилищной политики России и Республики Мордовия.</w:t>
      </w:r>
    </w:p>
    <w:p w:rsidR="00614461" w:rsidRPr="00285961" w:rsidRDefault="00614461" w:rsidP="00614461">
      <w:pPr>
        <w:shd w:val="clear" w:color="auto" w:fill="FFFFFF"/>
        <w:spacing w:line="240" w:lineRule="atLeast"/>
        <w:ind w:firstLine="709"/>
        <w:jc w:val="both"/>
      </w:pPr>
      <w:proofErr w:type="gramStart"/>
      <w:r w:rsidRPr="00285961">
        <w:rPr>
          <w:rFonts w:eastAsia="Arial"/>
        </w:rPr>
        <w:t xml:space="preserve">Государственная поддержка молодых семей в 2015-2018 годах осуществлялась в рамках </w:t>
      </w:r>
      <w:hyperlink r:id="rId14" w:history="1">
        <w:r w:rsidRPr="00285961">
          <w:rPr>
            <w:rFonts w:eastAsia="Arial"/>
            <w:color w:val="0000EE"/>
            <w:u w:val="single"/>
          </w:rPr>
          <w:t>подпрограммы "Обеспечение жильем молодых семей" федеральной целевой программы "Жилище</w:t>
        </w:r>
      </w:hyperlink>
      <w:r w:rsidRPr="00285961">
        <w:rPr>
          <w:rFonts w:eastAsia="Arial"/>
        </w:rPr>
        <w:t xml:space="preserve">", утвержденной постановлением Правительства Российской Федерации от 17 декабря 2010 г. N 1050, и </w:t>
      </w:r>
      <w:hyperlink r:id="rId15" w:history="1">
        <w:r w:rsidRPr="00285961">
          <w:rPr>
            <w:rFonts w:eastAsia="Arial"/>
            <w:color w:val="0000EE"/>
            <w:u w:val="single"/>
          </w:rPr>
          <w:t>подпрограммы "Обеспечение жильем молодых семей" Республиканской целевой программы "Жилище"</w:t>
        </w:r>
      </w:hyperlink>
      <w:r w:rsidRPr="00285961">
        <w:rPr>
          <w:rFonts w:eastAsia="Arial"/>
        </w:rPr>
        <w:t xml:space="preserve">, утвержденной постановлением Правительства Республики Мордовия от 13 декабря 2010 г. N 487, </w:t>
      </w:r>
      <w:hyperlink r:id="rId16" w:history="1">
        <w:r w:rsidRPr="00285961">
          <w:rPr>
            <w:rFonts w:eastAsia="Arial"/>
            <w:color w:val="0000EE"/>
            <w:u w:val="single"/>
          </w:rPr>
          <w:t>Районной подпрограммой "Обеспечение жильем молодых семей Зубово-Полянского</w:t>
        </w:r>
        <w:proofErr w:type="gramEnd"/>
        <w:r w:rsidRPr="00285961">
          <w:rPr>
            <w:rFonts w:eastAsia="Arial"/>
            <w:color w:val="0000EE"/>
            <w:u w:val="single"/>
          </w:rPr>
          <w:t xml:space="preserve"> муниципального района</w:t>
        </w:r>
      </w:hyperlink>
      <w:r w:rsidRPr="00285961">
        <w:rPr>
          <w:rFonts w:eastAsia="Arial"/>
        </w:rPr>
        <w:t>", утвержденной Постановлением администрации Зубово-Полянского муниципального района от 29 декабря 2015 г. N 1942.</w:t>
      </w:r>
    </w:p>
    <w:p w:rsidR="00614461" w:rsidRPr="00285961" w:rsidRDefault="00614461" w:rsidP="00614461">
      <w:pPr>
        <w:shd w:val="clear" w:color="auto" w:fill="FFFFFF"/>
        <w:spacing w:line="240" w:lineRule="atLeast"/>
        <w:ind w:firstLine="709"/>
        <w:jc w:val="both"/>
      </w:pPr>
      <w:r w:rsidRPr="00285961">
        <w:rPr>
          <w:rFonts w:eastAsia="Arial"/>
        </w:rPr>
        <w:t>Основным результатом реализации указанных подпрограмм стало создание в 2015 - 2018 годах системы государственной поддержки молодых семей при решении жилищной проблемы для улучшения демографической ситуации в России.</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line="320" w:lineRule="atLeast"/>
        <w:ind w:firstLine="709"/>
        <w:jc w:val="center"/>
      </w:pPr>
      <w:bookmarkStart w:id="3" w:name="sub_200"/>
      <w:r w:rsidRPr="00285961">
        <w:rPr>
          <w:rFonts w:eastAsia="Arial"/>
          <w:sz w:val="32"/>
          <w:szCs w:val="32"/>
        </w:rPr>
        <w:t>II. Характеристика проблемы</w:t>
      </w:r>
      <w:bookmarkEnd w:id="3"/>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Как правило, молодые семьи не могут получить доступ на рынок жилья без бюджетной поддержки.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614461" w:rsidRPr="00285961" w:rsidRDefault="00614461" w:rsidP="00614461">
      <w:pPr>
        <w:shd w:val="clear" w:color="auto" w:fill="FFFFFF"/>
        <w:spacing w:line="240" w:lineRule="atLeast"/>
        <w:ind w:firstLine="709"/>
        <w:jc w:val="both"/>
      </w:pPr>
      <w:r w:rsidRPr="00285961">
        <w:rPr>
          <w:rFonts w:eastAsia="Arial"/>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ind w:firstLine="709"/>
        <w:jc w:val="center"/>
        <w:rPr>
          <w:sz w:val="32"/>
          <w:szCs w:val="32"/>
        </w:rPr>
      </w:pPr>
      <w:bookmarkStart w:id="4" w:name="sub_300"/>
      <w:r w:rsidRPr="00285961">
        <w:rPr>
          <w:rFonts w:eastAsia="Arial"/>
          <w:sz w:val="32"/>
          <w:szCs w:val="32"/>
        </w:rPr>
        <w:t>III. Основные цели и задачи программы</w:t>
      </w:r>
      <w:bookmarkEnd w:id="4"/>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proofErr w:type="gramStart"/>
      <w:r w:rsidRPr="00285961">
        <w:rPr>
          <w:rFonts w:eastAsia="Arial"/>
        </w:rPr>
        <w:lastRenderedPageBreak/>
        <w:t>Программа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roofErr w:type="gramEnd"/>
    </w:p>
    <w:p w:rsidR="00614461" w:rsidRPr="00285961" w:rsidRDefault="00614461" w:rsidP="00614461">
      <w:pPr>
        <w:shd w:val="clear" w:color="auto" w:fill="FFFFFF"/>
        <w:spacing w:line="240" w:lineRule="atLeast"/>
        <w:ind w:firstLine="709"/>
        <w:jc w:val="both"/>
      </w:pPr>
      <w:r w:rsidRPr="00285961">
        <w:rPr>
          <w:rFonts w:eastAsia="Arial"/>
        </w:rPr>
        <w:t>Основной целью программы является предоставление государственной поддержки в решении жилищной проблемы молодым семьям, нуждающимся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Участником мероприятий программы может быть молодая семья, в том числе молодая семья, имеющая одного ребенка и более, а также неполная молодая семья, состоящая из одного молодого родителя и одного ребенка и более, соответствующие следующим требованиям:</w:t>
      </w:r>
    </w:p>
    <w:p w:rsidR="00614461" w:rsidRPr="00285961" w:rsidRDefault="00614461" w:rsidP="00614461">
      <w:pPr>
        <w:shd w:val="clear" w:color="auto" w:fill="FFFFFF"/>
        <w:spacing w:line="240" w:lineRule="atLeast"/>
        <w:ind w:firstLine="709"/>
        <w:jc w:val="both"/>
      </w:pPr>
      <w:r w:rsidRPr="00285961">
        <w:rPr>
          <w:rFonts w:eastAsia="Arial"/>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614461" w:rsidRPr="00285961" w:rsidRDefault="00614461" w:rsidP="00614461">
      <w:pPr>
        <w:shd w:val="clear" w:color="auto" w:fill="FFFFFF"/>
        <w:spacing w:line="240" w:lineRule="atLeast"/>
        <w:ind w:firstLine="709"/>
        <w:jc w:val="both"/>
      </w:pPr>
      <w:r w:rsidRPr="00285961">
        <w:rPr>
          <w:rFonts w:eastAsia="Arial"/>
        </w:rPr>
        <w:t>б) молодая семья признана нуждающейся в жилом помещении;</w:t>
      </w:r>
    </w:p>
    <w:p w:rsidR="00614461" w:rsidRPr="00285961" w:rsidRDefault="00614461" w:rsidP="00614461">
      <w:pPr>
        <w:shd w:val="clear" w:color="auto" w:fill="FFFFFF"/>
        <w:spacing w:line="240" w:lineRule="atLeast"/>
        <w:ind w:firstLine="709"/>
        <w:jc w:val="both"/>
      </w:pPr>
      <w:r w:rsidRPr="00285961">
        <w:rPr>
          <w:rFonts w:eastAsia="Arial"/>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614461" w:rsidRPr="00285961" w:rsidRDefault="00614461" w:rsidP="00614461">
      <w:pPr>
        <w:shd w:val="clear" w:color="auto" w:fill="FFFFFF"/>
        <w:spacing w:line="240" w:lineRule="atLeast"/>
        <w:ind w:firstLine="709"/>
        <w:jc w:val="both"/>
      </w:pPr>
      <w:proofErr w:type="gramStart"/>
      <w:r w:rsidRPr="00285961">
        <w:rPr>
          <w:rFonts w:eastAsia="Arial"/>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статьей 51 </w:t>
      </w:r>
      <w:hyperlink r:id="rId17" w:history="1">
        <w:r w:rsidRPr="00285961">
          <w:rPr>
            <w:rFonts w:eastAsia="Arial"/>
            <w:color w:val="0000EE"/>
            <w:u w:val="single"/>
          </w:rPr>
          <w:t>Жилищного кодекса Российской Федерации</w:t>
        </w:r>
      </w:hyperlink>
      <w:r w:rsidRPr="00285961">
        <w:rPr>
          <w:rFonts w:eastAsia="Arial"/>
        </w:rPr>
        <w:t xml:space="preserve"> для признания граждан</w:t>
      </w:r>
      <w:proofErr w:type="gramEnd"/>
      <w:r w:rsidRPr="00285961">
        <w:rPr>
          <w:rFonts w:eastAsia="Arial"/>
        </w:rPr>
        <w:t xml:space="preserve"> </w:t>
      </w:r>
      <w:proofErr w:type="gramStart"/>
      <w:r w:rsidRPr="00285961">
        <w:rPr>
          <w:rFonts w:eastAsia="Arial"/>
        </w:rPr>
        <w:t>нуждающимися</w:t>
      </w:r>
      <w:proofErr w:type="gramEnd"/>
      <w:r w:rsidRPr="00285961">
        <w:rPr>
          <w:rFonts w:eastAsia="Arial"/>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614461" w:rsidRPr="00285961" w:rsidRDefault="00614461" w:rsidP="00614461">
      <w:pPr>
        <w:shd w:val="clear" w:color="auto" w:fill="FFFFFF"/>
        <w:spacing w:line="240" w:lineRule="atLeast"/>
        <w:ind w:firstLine="709"/>
        <w:jc w:val="both"/>
      </w:pPr>
      <w:r w:rsidRPr="00285961">
        <w:rPr>
          <w:rFonts w:eastAsia="Arial"/>
        </w:rPr>
        <w:t>Основными задачами программы являются:</w:t>
      </w:r>
    </w:p>
    <w:p w:rsidR="00614461" w:rsidRPr="00285961" w:rsidRDefault="00614461" w:rsidP="00614461">
      <w:pPr>
        <w:shd w:val="clear" w:color="auto" w:fill="FFFFFF"/>
        <w:spacing w:line="240" w:lineRule="atLeast"/>
        <w:ind w:firstLine="709"/>
        <w:jc w:val="both"/>
      </w:pPr>
      <w:r w:rsidRPr="00285961">
        <w:rPr>
          <w:rFonts w:eastAsia="Arial"/>
        </w:rPr>
        <w:t>- предоставление молодым семьям - участникам подпрограммы социальных выплат на приобретение жилья или строительство индивидуального жилого дома;</w:t>
      </w:r>
    </w:p>
    <w:p w:rsidR="00614461" w:rsidRPr="00285961" w:rsidRDefault="00614461" w:rsidP="00614461">
      <w:pPr>
        <w:shd w:val="clear" w:color="auto" w:fill="FFFFFF"/>
        <w:spacing w:line="240" w:lineRule="atLeast"/>
        <w:ind w:firstLine="709"/>
        <w:jc w:val="both"/>
      </w:pPr>
      <w:r w:rsidRPr="00285961">
        <w:rPr>
          <w:rFonts w:eastAsia="Arial"/>
        </w:rPr>
        <w:t>- создание условий для привлечения молодыми семьями собственных средств, дополнительных финансовых сре</w:t>
      </w:r>
      <w:proofErr w:type="gramStart"/>
      <w:r w:rsidRPr="00285961">
        <w:rPr>
          <w:rFonts w:eastAsia="Arial"/>
        </w:rPr>
        <w:t>дств кр</w:t>
      </w:r>
      <w:proofErr w:type="gramEnd"/>
      <w:r w:rsidRPr="00285961">
        <w:rPr>
          <w:rFonts w:eastAsia="Arial"/>
        </w:rPr>
        <w:t>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614461" w:rsidRPr="00285961" w:rsidRDefault="00614461" w:rsidP="00614461">
      <w:pPr>
        <w:shd w:val="clear" w:color="auto" w:fill="FFFFFF"/>
        <w:spacing w:line="240" w:lineRule="atLeast"/>
        <w:ind w:firstLine="709"/>
        <w:jc w:val="both"/>
      </w:pPr>
      <w:r w:rsidRPr="00285961">
        <w:rPr>
          <w:rFonts w:eastAsia="Arial"/>
        </w:rPr>
        <w:t>Молодые семьи - участники программы могут обратиться в уполномоченную организацию для оказания услуг по приобретению жилого помещения на первичном рынке жилья.</w:t>
      </w:r>
    </w:p>
    <w:p w:rsidR="00614461" w:rsidRPr="00285961" w:rsidRDefault="00614461" w:rsidP="00614461">
      <w:pPr>
        <w:shd w:val="clear" w:color="auto" w:fill="FFFFFF"/>
        <w:spacing w:line="240" w:lineRule="atLeast"/>
        <w:ind w:firstLine="709"/>
        <w:jc w:val="both"/>
      </w:pPr>
      <w:r w:rsidRPr="00285961">
        <w:rPr>
          <w:rFonts w:eastAsia="Arial"/>
        </w:rPr>
        <w:t>Основными принципами реализации программы являются:</w:t>
      </w:r>
    </w:p>
    <w:p w:rsidR="00614461" w:rsidRPr="00285961" w:rsidRDefault="00614461" w:rsidP="00614461">
      <w:pPr>
        <w:shd w:val="clear" w:color="auto" w:fill="FFFFFF"/>
        <w:spacing w:line="240" w:lineRule="atLeast"/>
        <w:ind w:firstLine="709"/>
        <w:jc w:val="both"/>
      </w:pPr>
      <w:r w:rsidRPr="00285961">
        <w:rPr>
          <w:rFonts w:eastAsia="Arial"/>
        </w:rPr>
        <w:t>- добровольность участия в подпрограмме молодых семей;</w:t>
      </w:r>
    </w:p>
    <w:p w:rsidR="00614461" w:rsidRPr="00285961" w:rsidRDefault="00614461" w:rsidP="00614461">
      <w:pPr>
        <w:shd w:val="clear" w:color="auto" w:fill="FFFFFF"/>
        <w:spacing w:line="240" w:lineRule="atLeast"/>
        <w:ind w:firstLine="709"/>
        <w:jc w:val="both"/>
      </w:pPr>
      <w:r w:rsidRPr="00285961">
        <w:rPr>
          <w:rFonts w:eastAsia="Arial"/>
        </w:rPr>
        <w:t>-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местных бюджетов на улучшение жилищных условий только один раз.</w:t>
      </w:r>
    </w:p>
    <w:p w:rsidR="00614461" w:rsidRPr="00285961" w:rsidRDefault="00614461" w:rsidP="00614461">
      <w:pPr>
        <w:shd w:val="clear" w:color="auto" w:fill="FFFFFF"/>
        <w:spacing w:line="240" w:lineRule="atLeast"/>
        <w:ind w:firstLine="709"/>
        <w:jc w:val="both"/>
      </w:pPr>
      <w:r w:rsidRPr="00285961">
        <w:rPr>
          <w:rFonts w:eastAsia="Arial"/>
        </w:rPr>
        <w:lastRenderedPageBreak/>
        <w:t>Условиями прекращения реализации программы являются досрочное достижение целей и задач программы, а также изменение механизмов реализации государственной жилищной политики.</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line="320" w:lineRule="atLeast"/>
        <w:ind w:firstLine="709"/>
        <w:jc w:val="center"/>
      </w:pPr>
      <w:bookmarkStart w:id="5" w:name="sub_400"/>
      <w:r w:rsidRPr="00285961">
        <w:rPr>
          <w:rFonts w:eastAsia="Arial"/>
          <w:sz w:val="32"/>
          <w:szCs w:val="32"/>
        </w:rPr>
        <w:t>IV. Перечень программных мероприятий</w:t>
      </w:r>
      <w:bookmarkEnd w:id="5"/>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Реализация системы мероприятий программы осуществляется по следующим направлениям:</w:t>
      </w:r>
    </w:p>
    <w:p w:rsidR="00614461" w:rsidRPr="00285961" w:rsidRDefault="00614461" w:rsidP="00614461">
      <w:pPr>
        <w:shd w:val="clear" w:color="auto" w:fill="FFFFFF"/>
        <w:spacing w:line="240" w:lineRule="atLeast"/>
        <w:ind w:firstLine="709"/>
        <w:jc w:val="both"/>
      </w:pPr>
      <w:r w:rsidRPr="00285961">
        <w:rPr>
          <w:rFonts w:eastAsia="Arial"/>
        </w:rPr>
        <w:t>финансовое обеспечение реализации программы;</w:t>
      </w:r>
    </w:p>
    <w:p w:rsidR="00614461" w:rsidRPr="00285961" w:rsidRDefault="00614461" w:rsidP="00614461">
      <w:pPr>
        <w:shd w:val="clear" w:color="auto" w:fill="FFFFFF"/>
        <w:spacing w:line="240" w:lineRule="atLeast"/>
        <w:ind w:firstLine="709"/>
        <w:jc w:val="both"/>
      </w:pPr>
      <w:r w:rsidRPr="00285961">
        <w:rPr>
          <w:rFonts w:eastAsia="Arial"/>
        </w:rPr>
        <w:t>организационное обеспечение реализации программы.</w:t>
      </w:r>
    </w:p>
    <w:p w:rsidR="00614461" w:rsidRPr="00285961" w:rsidRDefault="00614461" w:rsidP="00614461">
      <w:pPr>
        <w:shd w:val="clear" w:color="auto" w:fill="FFFFFF"/>
        <w:spacing w:line="240" w:lineRule="atLeast"/>
        <w:ind w:firstLine="709"/>
        <w:jc w:val="both"/>
      </w:pPr>
      <w:r w:rsidRPr="00285961">
        <w:rPr>
          <w:rFonts w:eastAsia="Arial"/>
        </w:rPr>
        <w:t>Перечень основных мероприятий по реализации программы (20</w:t>
      </w:r>
      <w:r>
        <w:rPr>
          <w:rFonts w:eastAsia="Arial"/>
        </w:rPr>
        <w:t>24</w:t>
      </w:r>
      <w:r w:rsidRPr="00285961">
        <w:rPr>
          <w:rFonts w:eastAsia="Arial"/>
        </w:rPr>
        <w:t xml:space="preserve"> - 20</w:t>
      </w:r>
      <w:r>
        <w:rPr>
          <w:rFonts w:eastAsia="Arial"/>
        </w:rPr>
        <w:t>30</w:t>
      </w:r>
      <w:r w:rsidRPr="00285961">
        <w:rPr>
          <w:rFonts w:eastAsia="Arial"/>
        </w:rPr>
        <w:t xml:space="preserve"> годы) приведен в приложении N 1.</w:t>
      </w:r>
    </w:p>
    <w:p w:rsidR="00614461" w:rsidRPr="00285961" w:rsidRDefault="00614461" w:rsidP="00614461">
      <w:pPr>
        <w:shd w:val="clear" w:color="auto" w:fill="FFFFFF"/>
        <w:spacing w:line="240" w:lineRule="atLeast"/>
        <w:ind w:firstLine="709"/>
        <w:jc w:val="both"/>
      </w:pPr>
      <w:r w:rsidRPr="00285961">
        <w:rPr>
          <w:rFonts w:eastAsia="Arial"/>
        </w:rPr>
        <w:t xml:space="preserve">Основными мероприятиями по финансовому обеспечению реализации программы являются разработка финансовых и </w:t>
      </w:r>
      <w:proofErr w:type="gramStart"/>
      <w:r w:rsidRPr="00285961">
        <w:rPr>
          <w:rFonts w:eastAsia="Arial"/>
        </w:rPr>
        <w:t>экономических механизмов</w:t>
      </w:r>
      <w:proofErr w:type="gramEnd"/>
      <w:r w:rsidRPr="00285961">
        <w:rPr>
          <w:rFonts w:eastAsia="Arial"/>
        </w:rPr>
        <w:t xml:space="preserve">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проектов бюджетов всех уровней на соответствующий год.</w:t>
      </w:r>
    </w:p>
    <w:p w:rsidR="00614461" w:rsidRPr="00285961" w:rsidRDefault="00614461" w:rsidP="00614461">
      <w:pPr>
        <w:shd w:val="clear" w:color="auto" w:fill="FFFFFF"/>
        <w:spacing w:line="240" w:lineRule="atLeast"/>
        <w:ind w:firstLine="709"/>
        <w:jc w:val="both"/>
      </w:pPr>
      <w:r w:rsidRPr="00285961">
        <w:rPr>
          <w:rFonts w:eastAsia="Arial"/>
        </w:rPr>
        <w:t>Организационные мероприятия на районном уровне предусматривают:</w:t>
      </w:r>
    </w:p>
    <w:p w:rsidR="00614461" w:rsidRPr="00285961" w:rsidRDefault="00614461" w:rsidP="00614461">
      <w:pPr>
        <w:shd w:val="clear" w:color="auto" w:fill="FFFFFF"/>
        <w:spacing w:line="240" w:lineRule="atLeast"/>
        <w:ind w:firstLine="709"/>
        <w:jc w:val="both"/>
      </w:pPr>
    </w:p>
    <w:p w:rsidR="00614461" w:rsidRPr="00285961" w:rsidRDefault="00614461" w:rsidP="00614461">
      <w:pPr>
        <w:shd w:val="clear" w:color="auto" w:fill="FFFFFF"/>
        <w:spacing w:line="240" w:lineRule="atLeast"/>
        <w:ind w:firstLine="709"/>
        <w:jc w:val="both"/>
      </w:pPr>
      <w:r w:rsidRPr="00285961">
        <w:rPr>
          <w:rFonts w:eastAsia="Arial"/>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формирование списков молодых семей для участия в подпрограмме; определение ежегодно объема средств, выделяемых из местного бюджета на реализацию мероприятий программы;</w:t>
      </w:r>
    </w:p>
    <w:p w:rsidR="00614461" w:rsidRPr="00285961" w:rsidRDefault="00614461" w:rsidP="00614461">
      <w:pPr>
        <w:shd w:val="clear" w:color="auto" w:fill="FFFFFF"/>
        <w:spacing w:line="240" w:lineRule="atLeast"/>
        <w:ind w:firstLine="709"/>
        <w:jc w:val="both"/>
      </w:pPr>
      <w:r w:rsidRPr="00285961">
        <w:rPr>
          <w:rFonts w:eastAsia="Arial"/>
        </w:rPr>
        <w:t xml:space="preserve">выдача молодым семьям в установленном порядке свидетельств о праве на получение социальной выплаты, исходя из объемов финансирования, предусмотренных на эти цели в местном бюджете, а также объемов </w:t>
      </w:r>
      <w:proofErr w:type="spellStart"/>
      <w:r w:rsidRPr="00285961">
        <w:rPr>
          <w:rFonts w:eastAsia="Arial"/>
        </w:rPr>
        <w:t>софинансирования</w:t>
      </w:r>
      <w:proofErr w:type="spellEnd"/>
      <w:r w:rsidRPr="00285961">
        <w:rPr>
          <w:rFonts w:eastAsia="Arial"/>
        </w:rPr>
        <w:t xml:space="preserve"> за счет средств республиканского бюджета Республики Мордовия и федерального бюджета.</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V. Ресурсное обеспечение программы</w:t>
      </w:r>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Основными источниками финансирования программы являются:</w:t>
      </w:r>
    </w:p>
    <w:p w:rsidR="00614461" w:rsidRPr="00285961" w:rsidRDefault="00614461" w:rsidP="00614461">
      <w:pPr>
        <w:shd w:val="clear" w:color="auto" w:fill="FFFFFF"/>
        <w:spacing w:line="240" w:lineRule="atLeast"/>
        <w:ind w:firstLine="709"/>
        <w:jc w:val="both"/>
      </w:pPr>
      <w:r w:rsidRPr="00285961">
        <w:rPr>
          <w:rFonts w:eastAsia="Arial"/>
        </w:rPr>
        <w:t>- средства федерального бюджета;</w:t>
      </w:r>
    </w:p>
    <w:p w:rsidR="00614461" w:rsidRPr="00285961" w:rsidRDefault="00614461" w:rsidP="00614461">
      <w:pPr>
        <w:shd w:val="clear" w:color="auto" w:fill="FFFFFF"/>
        <w:spacing w:line="240" w:lineRule="atLeast"/>
        <w:ind w:firstLine="709"/>
        <w:jc w:val="both"/>
      </w:pPr>
      <w:r w:rsidRPr="00285961">
        <w:rPr>
          <w:rFonts w:eastAsia="Arial"/>
        </w:rPr>
        <w:t>- средства республиканского бюджета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средства местных бюджетов;</w:t>
      </w:r>
    </w:p>
    <w:p w:rsidR="00614461" w:rsidRPr="00285961" w:rsidRDefault="00614461" w:rsidP="00614461">
      <w:pPr>
        <w:shd w:val="clear" w:color="auto" w:fill="FFFFFF"/>
        <w:spacing w:line="240" w:lineRule="atLeast"/>
        <w:ind w:firstLine="709"/>
        <w:jc w:val="both"/>
      </w:pPr>
      <w:r w:rsidRPr="00285961">
        <w:rPr>
          <w:rFonts w:eastAsia="Arial"/>
        </w:rPr>
        <w:t>- 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жилого помещения или строительство индивидуального жилого дома;</w:t>
      </w:r>
    </w:p>
    <w:p w:rsidR="00614461" w:rsidRPr="00285961" w:rsidRDefault="00614461" w:rsidP="00614461">
      <w:pPr>
        <w:shd w:val="clear" w:color="auto" w:fill="FFFFFF"/>
        <w:spacing w:line="240" w:lineRule="atLeast"/>
        <w:ind w:firstLine="709"/>
        <w:jc w:val="both"/>
      </w:pPr>
      <w:r w:rsidRPr="00285961">
        <w:rPr>
          <w:rFonts w:eastAsia="Arial"/>
        </w:rPr>
        <w:t>-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614461" w:rsidRPr="00285961" w:rsidRDefault="00614461" w:rsidP="00614461">
      <w:pPr>
        <w:pStyle w:val="1"/>
        <w:keepNext w:val="0"/>
        <w:spacing w:before="0" w:after="0"/>
        <w:ind w:firstLine="567"/>
        <w:jc w:val="center"/>
        <w:rPr>
          <w:sz w:val="32"/>
          <w:szCs w:val="32"/>
        </w:rPr>
      </w:pPr>
      <w:r w:rsidRPr="00285961">
        <w:rPr>
          <w:rFonts w:eastAsia="Arial"/>
          <w:sz w:val="32"/>
          <w:szCs w:val="32"/>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VI. Механизм реализации программы</w:t>
      </w:r>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Механизм реализации программы предполагает оказание государственной поддержки молодым семьям в улучшении жилищных условий путем предоставления им социальных выплат.</w:t>
      </w:r>
    </w:p>
    <w:p w:rsidR="00614461" w:rsidRPr="00285961" w:rsidRDefault="00614461" w:rsidP="00614461">
      <w:pPr>
        <w:shd w:val="clear" w:color="auto" w:fill="FFFFFF"/>
        <w:spacing w:line="240" w:lineRule="atLeast"/>
        <w:ind w:firstLine="709"/>
        <w:jc w:val="both"/>
      </w:pPr>
      <w:proofErr w:type="gramStart"/>
      <w:r w:rsidRPr="00285961">
        <w:rPr>
          <w:rFonts w:eastAsia="Arial"/>
        </w:rPr>
        <w:lastRenderedPageBreak/>
        <w:t>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roofErr w:type="gramEnd"/>
    </w:p>
    <w:p w:rsidR="00614461" w:rsidRPr="00285961" w:rsidRDefault="00614461" w:rsidP="00614461">
      <w:pPr>
        <w:shd w:val="clear" w:color="auto" w:fill="FFFFFF"/>
        <w:spacing w:line="240" w:lineRule="atLeast"/>
        <w:ind w:firstLine="709"/>
        <w:jc w:val="both"/>
      </w:pPr>
      <w:r w:rsidRPr="00285961">
        <w:rPr>
          <w:rFonts w:eastAsia="Arial"/>
        </w:rPr>
        <w:t>-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(далее - договор на жилое помещение);</w:t>
      </w:r>
    </w:p>
    <w:p w:rsidR="00614461" w:rsidRPr="00285961" w:rsidRDefault="00614461" w:rsidP="00614461">
      <w:pPr>
        <w:shd w:val="clear" w:color="auto" w:fill="FFFFFF"/>
        <w:spacing w:line="240" w:lineRule="atLeast"/>
        <w:ind w:firstLine="709"/>
        <w:jc w:val="both"/>
      </w:pPr>
      <w:r w:rsidRPr="00285961">
        <w:rPr>
          <w:rFonts w:eastAsia="Arial"/>
        </w:rPr>
        <w:t>- для оплаты цены договора строительного подряда на строительство индивидуального жилого дома</w:t>
      </w:r>
      <w:r>
        <w:rPr>
          <w:rFonts w:eastAsia="Arial"/>
        </w:rPr>
        <w:t xml:space="preserve"> </w:t>
      </w:r>
      <w:proofErr w:type="gramStart"/>
      <w:r>
        <w:rPr>
          <w:rFonts w:eastAsia="Arial"/>
        </w:rPr>
        <w:t>(</w:t>
      </w:r>
      <w:r w:rsidRPr="00285961">
        <w:rPr>
          <w:rFonts w:eastAsia="Arial"/>
        </w:rPr>
        <w:t xml:space="preserve"> </w:t>
      </w:r>
      <w:proofErr w:type="gramEnd"/>
      <w:r w:rsidRPr="00285961">
        <w:rPr>
          <w:rFonts w:eastAsia="Arial"/>
        </w:rPr>
        <w:t>далее – договор строительного подряда);</w:t>
      </w:r>
    </w:p>
    <w:p w:rsidR="00614461" w:rsidRPr="00285961" w:rsidRDefault="00614461" w:rsidP="00614461">
      <w:pPr>
        <w:shd w:val="clear" w:color="auto" w:fill="FFFFFF"/>
        <w:spacing w:line="240" w:lineRule="atLeast"/>
        <w:ind w:firstLine="709"/>
        <w:jc w:val="both"/>
      </w:pPr>
      <w:r w:rsidRPr="00285961">
        <w:rPr>
          <w:rFonts w:eastAsia="Arial"/>
        </w:rPr>
        <w:t>- для осуществления последнего платежа в счет уплаты пае</w:t>
      </w:r>
      <w:r>
        <w:rPr>
          <w:rFonts w:eastAsia="Arial"/>
        </w:rPr>
        <w:t>вого взноса в полном размере, после уплаты которого жилое помещение переходит в собственность молодой семьи</w:t>
      </w:r>
      <w:proofErr w:type="gramStart"/>
      <w:r>
        <w:rPr>
          <w:rFonts w:eastAsia="Arial"/>
        </w:rPr>
        <w:t xml:space="preserve"> В</w:t>
      </w:r>
      <w:proofErr w:type="gramEnd"/>
      <w:r>
        <w:rPr>
          <w:rFonts w:eastAsia="Arial"/>
        </w:rPr>
        <w:t xml:space="preserve">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r w:rsidRPr="00285961">
        <w:rPr>
          <w:rFonts w:eastAsia="Arial"/>
        </w:rPr>
        <w:t>;</w:t>
      </w:r>
    </w:p>
    <w:p w:rsidR="00614461" w:rsidRPr="00285961" w:rsidRDefault="00614461" w:rsidP="00614461">
      <w:pPr>
        <w:shd w:val="clear" w:color="auto" w:fill="FFFFFF"/>
        <w:spacing w:line="240" w:lineRule="atLeast"/>
        <w:ind w:firstLine="709"/>
        <w:jc w:val="both"/>
      </w:pPr>
      <w:r w:rsidRPr="00285961">
        <w:rPr>
          <w:rFonts w:eastAsia="Arial"/>
        </w:rPr>
        <w:t>- для уплаты первоначального взноса при получении жилищного кредита, в том числе ипотечного, или жилищного</w:t>
      </w:r>
      <w:r w:rsidRPr="00463B82">
        <w:rPr>
          <w:rFonts w:eastAsia="Arial"/>
        </w:rPr>
        <w:t xml:space="preserve"> </w:t>
      </w:r>
      <w:r w:rsidRPr="00285961">
        <w:rPr>
          <w:rFonts w:eastAsia="Arial"/>
        </w:rPr>
        <w:t>займа</w:t>
      </w:r>
      <w:r>
        <w:rPr>
          <w:rFonts w:eastAsia="Arial"/>
        </w:rPr>
        <w:t xml:space="preserve"> (далее – жилищный кредит) </w:t>
      </w:r>
      <w:r w:rsidRPr="00285961">
        <w:rPr>
          <w:rFonts w:eastAsia="Arial"/>
        </w:rPr>
        <w:t xml:space="preserve"> на приобретение жилого помещения или строительство жилого дома;</w:t>
      </w:r>
    </w:p>
    <w:p w:rsidR="00614461" w:rsidRPr="00285961" w:rsidRDefault="00614461" w:rsidP="00614461">
      <w:pPr>
        <w:shd w:val="clear" w:color="auto" w:fill="FFFFFF"/>
        <w:spacing w:line="240" w:lineRule="atLeast"/>
        <w:ind w:firstLine="709"/>
        <w:jc w:val="both"/>
      </w:pPr>
      <w:r w:rsidRPr="00285961">
        <w:rPr>
          <w:rFonts w:eastAsia="Arial"/>
        </w:rPr>
        <w:t xml:space="preserve">- </w:t>
      </w:r>
      <w:proofErr w:type="gramStart"/>
      <w:r w:rsidRPr="00285961">
        <w:rPr>
          <w:rFonts w:eastAsia="Arial"/>
        </w:rPr>
        <w:t>для оплаты договора с уполномоченной организацией на приобретение в интересах молодой семьи жилого помещения на первичном рынке</w:t>
      </w:r>
      <w:proofErr w:type="gramEnd"/>
      <w:r w:rsidRPr="00285961">
        <w:rPr>
          <w:rFonts w:eastAsia="Arial"/>
        </w:rPr>
        <w:t xml:space="preserve"> жилья, в том числе на оплату цены договора купли-продажи жилого помещения (в случаях, когда это предусмотрено договором</w:t>
      </w:r>
      <w:r>
        <w:rPr>
          <w:rFonts w:eastAsia="Arial"/>
        </w:rPr>
        <w:t xml:space="preserve"> с уполномоченной организацией</w:t>
      </w:r>
      <w:r w:rsidRPr="00285961">
        <w:rPr>
          <w:rFonts w:eastAsia="Arial"/>
        </w:rPr>
        <w:t>) и (или) оплату услуг указанной организации;</w:t>
      </w:r>
    </w:p>
    <w:p w:rsidR="00614461" w:rsidRPr="00285961" w:rsidRDefault="00614461" w:rsidP="00614461">
      <w:pPr>
        <w:shd w:val="clear" w:color="auto" w:fill="FFFFFF"/>
        <w:spacing w:line="240" w:lineRule="atLeast"/>
        <w:ind w:firstLine="709"/>
        <w:jc w:val="both"/>
      </w:pPr>
      <w:bookmarkStart w:id="6" w:name="sub_6008"/>
      <w:proofErr w:type="gramStart"/>
      <w:r w:rsidRPr="00285961">
        <w:rPr>
          <w:rFonts w:eastAsia="Arial"/>
        </w:rPr>
        <w:t>- для погашения основной суммы долга</w:t>
      </w:r>
      <w:r>
        <w:rPr>
          <w:rFonts w:eastAsia="Arial"/>
        </w:rPr>
        <w:t xml:space="preserve"> (части суммы основного долга)</w:t>
      </w:r>
      <w:r w:rsidRPr="00285961">
        <w:rPr>
          <w:rFonts w:eastAsia="Arial"/>
        </w:rPr>
        <w:t xml:space="preserve"> и уплаты процентов по жилищным кредитам</w:t>
      </w:r>
      <w:r>
        <w:rPr>
          <w:rFonts w:eastAsia="Arial"/>
        </w:rPr>
        <w:t xml:space="preserve"> на приобретение жилого помещения или строительство жилищного кредита на приобретение жилого помещения или строительства жилого дома</w:t>
      </w:r>
      <w:r w:rsidRPr="00285961">
        <w:rPr>
          <w:rFonts w:eastAsia="Arial"/>
        </w:rPr>
        <w:t xml:space="preserve">, за исключением иных процентов, штрафов, комиссий и пеней за просрочку исполнения обязательств по </w:t>
      </w:r>
      <w:r>
        <w:rPr>
          <w:rFonts w:eastAsia="Arial"/>
        </w:rPr>
        <w:t>указанным жилищным</w:t>
      </w:r>
      <w:r w:rsidRPr="00285961">
        <w:rPr>
          <w:rFonts w:eastAsia="Arial"/>
        </w:rPr>
        <w:t xml:space="preserve"> кредитам или </w:t>
      </w:r>
      <w:r>
        <w:rPr>
          <w:rFonts w:eastAsia="Arial"/>
        </w:rPr>
        <w:t>кредитам (</w:t>
      </w:r>
      <w:r w:rsidRPr="00285961">
        <w:rPr>
          <w:rFonts w:eastAsia="Arial"/>
        </w:rPr>
        <w:t>займам</w:t>
      </w:r>
      <w:r>
        <w:rPr>
          <w:rFonts w:eastAsia="Arial"/>
        </w:rPr>
        <w:t>) на погашение ранее предоставленного жилищного кредита</w:t>
      </w:r>
      <w:r w:rsidRPr="00285961">
        <w:rPr>
          <w:rFonts w:eastAsia="Arial"/>
        </w:rPr>
        <w:t>;</w:t>
      </w:r>
      <w:bookmarkEnd w:id="6"/>
      <w:proofErr w:type="gramEnd"/>
    </w:p>
    <w:p w:rsidR="00614461" w:rsidRDefault="00614461" w:rsidP="00614461">
      <w:pPr>
        <w:shd w:val="clear" w:color="auto" w:fill="FFFFFF"/>
        <w:spacing w:line="240" w:lineRule="atLeast"/>
        <w:ind w:firstLine="709"/>
        <w:jc w:val="both"/>
        <w:rPr>
          <w:color w:val="000000"/>
        </w:rPr>
      </w:pPr>
      <w:proofErr w:type="gramStart"/>
      <w:r w:rsidRPr="00285961">
        <w:rPr>
          <w:rFonts w:eastAsia="Arial"/>
        </w:rPr>
        <w:t xml:space="preserve">- </w:t>
      </w:r>
      <w:r w:rsidRPr="00171C82">
        <w:rPr>
          <w:color w:val="000000"/>
        </w:rPr>
        <w:t xml:space="preserve">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8" w:history="1">
        <w:r w:rsidRPr="00171C82">
          <w:rPr>
            <w:rStyle w:val="a6"/>
            <w:rFonts w:eastAsia="SimSun"/>
            <w:color w:val="000000"/>
          </w:rPr>
          <w:t>пунктом 5 части 4 статьи 4</w:t>
        </w:r>
      </w:hyperlink>
      <w:r w:rsidRPr="00171C82">
        <w:rPr>
          <w:color w:val="000000"/>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w:t>
      </w:r>
      <w:proofErr w:type="gramEnd"/>
      <w:r w:rsidRPr="00171C82">
        <w:rPr>
          <w:color w:val="000000"/>
        </w:rPr>
        <w:t xml:space="preserve">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614461" w:rsidRPr="00C93A6E" w:rsidRDefault="00614461" w:rsidP="00614461">
      <w:pPr>
        <w:shd w:val="clear" w:color="auto" w:fill="FFFFFF"/>
        <w:spacing w:line="240" w:lineRule="atLeast"/>
        <w:ind w:firstLine="709"/>
        <w:jc w:val="both"/>
        <w:rPr>
          <w:color w:val="000000"/>
        </w:rPr>
      </w:pPr>
      <w:r>
        <w:rPr>
          <w:color w:val="000000"/>
        </w:rPr>
        <w:t xml:space="preserve">- </w:t>
      </w:r>
      <w:r w:rsidRPr="00C93A6E">
        <w:rPr>
          <w:color w:val="000000"/>
        </w:rPr>
        <w:t xml:space="preserve">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C93A6E">
        <w:rPr>
          <w:color w:val="000000"/>
        </w:rPr>
        <w:t>цены договора уступки прав требований</w:t>
      </w:r>
      <w:proofErr w:type="gramEnd"/>
      <w:r w:rsidRPr="00C93A6E">
        <w:rPr>
          <w:color w:val="000000"/>
        </w:rPr>
        <w:t xml:space="preserve"> по договору участия в долевом строительстве;</w:t>
      </w:r>
    </w:p>
    <w:p w:rsidR="00614461" w:rsidRPr="00C93A6E" w:rsidRDefault="00614461" w:rsidP="00614461">
      <w:pPr>
        <w:widowControl w:val="0"/>
        <w:autoSpaceDE w:val="0"/>
        <w:autoSpaceDN w:val="0"/>
        <w:adjustRightInd w:val="0"/>
        <w:ind w:firstLine="720"/>
        <w:jc w:val="both"/>
        <w:rPr>
          <w:color w:val="000000"/>
          <w:sz w:val="28"/>
          <w:szCs w:val="28"/>
        </w:rPr>
      </w:pPr>
      <w:proofErr w:type="gramStart"/>
      <w:r w:rsidRPr="00C93A6E">
        <w:rPr>
          <w:color w:val="000000"/>
        </w:rPr>
        <w:t>-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w:t>
      </w:r>
      <w:proofErr w:type="gramEnd"/>
      <w:r w:rsidRPr="00C93A6E">
        <w:rPr>
          <w:color w:val="000000"/>
        </w:rPr>
        <w:t xml:space="preserve"> уступки прав требований по договору участия в долевом строительстве (за исключением иных процентов, штрафов, комиссий и пеней за просрочку исполнения </w:t>
      </w:r>
      <w:r w:rsidRPr="00C93A6E">
        <w:rPr>
          <w:color w:val="000000"/>
        </w:rPr>
        <w:lastRenderedPageBreak/>
        <w:t>обязательств по указанным жилищным кредитам либо кредитам (займам) на погашение ранее предоставленного жилищного кредита).</w:t>
      </w:r>
    </w:p>
    <w:p w:rsidR="00614461" w:rsidRPr="00171C82" w:rsidRDefault="00614461" w:rsidP="00614461">
      <w:pPr>
        <w:shd w:val="clear" w:color="auto" w:fill="FFFFFF"/>
        <w:spacing w:line="240" w:lineRule="atLeast"/>
        <w:ind w:firstLine="709"/>
        <w:jc w:val="both"/>
      </w:pPr>
    </w:p>
    <w:p w:rsidR="00614461" w:rsidRPr="00285961" w:rsidRDefault="00614461" w:rsidP="00614461">
      <w:pPr>
        <w:shd w:val="clear" w:color="auto" w:fill="FFFFFF"/>
        <w:spacing w:line="240" w:lineRule="atLeast"/>
        <w:ind w:firstLine="709"/>
        <w:jc w:val="both"/>
      </w:pPr>
      <w:r w:rsidRPr="00285961">
        <w:rPr>
          <w:rFonts w:eastAsia="Arial"/>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85961">
        <w:rPr>
          <w:rFonts w:eastAsia="Arial"/>
        </w:rPr>
        <w:t>неполнородных</w:t>
      </w:r>
      <w:proofErr w:type="spellEnd"/>
      <w:r w:rsidRPr="00285961">
        <w:rPr>
          <w:rFonts w:eastAsia="Arial"/>
        </w:rPr>
        <w:t xml:space="preserve"> братьев и сестер).</w:t>
      </w:r>
    </w:p>
    <w:p w:rsidR="00614461" w:rsidRPr="00285961" w:rsidRDefault="00614461" w:rsidP="00614461">
      <w:pPr>
        <w:shd w:val="clear" w:color="auto" w:fill="FFFFFF"/>
        <w:spacing w:line="240" w:lineRule="atLeast"/>
        <w:ind w:firstLine="709"/>
        <w:jc w:val="both"/>
      </w:pPr>
      <w:r w:rsidRPr="00285961">
        <w:rPr>
          <w:rFonts w:eastAsia="Arial"/>
        </w:rPr>
        <w:t>Условиями участия в программе и предоставления социальной выплаты являются:</w:t>
      </w:r>
    </w:p>
    <w:p w:rsidR="00614461" w:rsidRPr="00285961" w:rsidRDefault="00614461" w:rsidP="00614461">
      <w:pPr>
        <w:shd w:val="clear" w:color="auto" w:fill="FFFFFF"/>
        <w:spacing w:line="240" w:lineRule="atLeast"/>
        <w:ind w:firstLine="709"/>
        <w:jc w:val="both"/>
      </w:pPr>
      <w:r w:rsidRPr="00285961">
        <w:rPr>
          <w:rFonts w:eastAsia="Arial"/>
        </w:rPr>
        <w:t>- 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614461" w:rsidRPr="00285961" w:rsidRDefault="00614461" w:rsidP="00614461">
      <w:pPr>
        <w:shd w:val="clear" w:color="auto" w:fill="FFFFFF"/>
        <w:spacing w:line="240" w:lineRule="atLeast"/>
        <w:ind w:firstLine="709"/>
        <w:jc w:val="both"/>
      </w:pPr>
      <w:r w:rsidRPr="00285961">
        <w:rPr>
          <w:rFonts w:eastAsia="Arial"/>
        </w:rPr>
        <w:t>- согласие совершеннолетних членов молодой семьи на обработку органами местного самоуправления, исполнительными органами государственной власти Республики Мордовия, федеральными органами исполнительной власти персональных данных о членах молодой семьи. Согласие должно быть оформлено в соответствии со статьей 9 Федерального закона от 27 июля 2006 г. N 152-ФЗ "</w:t>
      </w:r>
      <w:hyperlink r:id="rId19" w:history="1">
        <w:r w:rsidRPr="00285961">
          <w:rPr>
            <w:rFonts w:eastAsia="Arial"/>
            <w:color w:val="0000EE"/>
            <w:u w:val="single"/>
          </w:rPr>
          <w:t>О персональных данных</w:t>
        </w:r>
      </w:hyperlink>
      <w:r w:rsidRPr="00285961">
        <w:rPr>
          <w:rFonts w:eastAsia="Arial"/>
        </w:rPr>
        <w:t>".</w:t>
      </w:r>
    </w:p>
    <w:p w:rsidR="00614461" w:rsidRPr="00285961" w:rsidRDefault="00614461" w:rsidP="00614461">
      <w:pPr>
        <w:shd w:val="clear" w:color="auto" w:fill="FFFFFF"/>
        <w:spacing w:line="240" w:lineRule="atLeast"/>
        <w:ind w:firstLine="709"/>
        <w:jc w:val="both"/>
      </w:pPr>
      <w:proofErr w:type="gramStart"/>
      <w:r w:rsidRPr="00285961">
        <w:rPr>
          <w:rFonts w:eastAsia="Arial"/>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roofErr w:type="gramEnd"/>
      <w:r w:rsidRPr="00285961">
        <w:rPr>
          <w:rFonts w:eastAsia="Arial"/>
        </w:rPr>
        <w:t xml:space="preserve">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614461" w:rsidRPr="00285961" w:rsidRDefault="00614461" w:rsidP="00614461">
      <w:pPr>
        <w:shd w:val="clear" w:color="auto" w:fill="FFFFFF"/>
        <w:spacing w:line="240" w:lineRule="atLeast"/>
        <w:ind w:firstLine="709"/>
        <w:jc w:val="both"/>
      </w:pPr>
      <w:r w:rsidRPr="00285961">
        <w:rPr>
          <w:rFonts w:eastAsia="Arial"/>
        </w:rPr>
        <w:t>Расчет размера социальной выплаты производится исходя из нормы общей площади жилого помещения, установленной для семей разной численности, количества членов молодой семьи и норматива стоимости 1 кв. метра общей площади жилья по соответствующему муниципальному образованию, в котором молодая семья состоит на учете в качестве участника подпрограммы. Норматив стоимости 1 кв. метра общей площади жилья по муниципальному образованию устанавливается органом местного самоуправления, но этот норматив не должен превышать среднюю рыночную стоимость 1 кв. метра общей площади жилья по Республике Мордовия, определяемую Министерством строительства и жилищно-коммунального хозяйства Российской Федерации.</w:t>
      </w:r>
    </w:p>
    <w:p w:rsidR="00614461" w:rsidRPr="00285961" w:rsidRDefault="00614461" w:rsidP="00614461">
      <w:pPr>
        <w:shd w:val="clear" w:color="auto" w:fill="FFFFFF"/>
        <w:spacing w:line="240" w:lineRule="atLeast"/>
        <w:ind w:firstLine="709"/>
        <w:jc w:val="both"/>
      </w:pPr>
      <w:r w:rsidRPr="00285961">
        <w:rPr>
          <w:rFonts w:eastAsia="Arial"/>
        </w:rPr>
        <w:t>Размер общей площади жилого помещения, с учетом которой определяется размер социальной выплаты, составляет:</w:t>
      </w:r>
    </w:p>
    <w:p w:rsidR="00614461" w:rsidRPr="00285961" w:rsidRDefault="00614461" w:rsidP="00614461">
      <w:pPr>
        <w:shd w:val="clear" w:color="auto" w:fill="FFFFFF"/>
        <w:spacing w:line="240" w:lineRule="atLeast"/>
        <w:ind w:firstLine="709"/>
        <w:jc w:val="both"/>
      </w:pPr>
      <w:r w:rsidRPr="00285961">
        <w:rPr>
          <w:rFonts w:eastAsia="Arial"/>
        </w:rPr>
        <w:t>- для семьи численностью 2 человека (молодые супруги или 1 молодой родитель и ребенок) - 42 кв. метра;</w:t>
      </w:r>
    </w:p>
    <w:p w:rsidR="00614461" w:rsidRPr="00285961" w:rsidRDefault="00614461" w:rsidP="00614461">
      <w:pPr>
        <w:shd w:val="clear" w:color="auto" w:fill="FFFFFF"/>
        <w:spacing w:line="240" w:lineRule="atLeast"/>
        <w:ind w:firstLine="709"/>
        <w:jc w:val="both"/>
      </w:pPr>
      <w:r w:rsidRPr="00285961">
        <w:rPr>
          <w:rFonts w:eastAsia="Arial"/>
        </w:rPr>
        <w:t>- для семьи численностью 3 и более человек, включающей помимо молодых супругов 1 и более детей (либо семьи, состоящей из 1 молодого родителя и 2 и более детей), - по 18 кв. метров на каждого члена семьи.</w:t>
      </w:r>
    </w:p>
    <w:p w:rsidR="00614461" w:rsidRPr="00285961" w:rsidRDefault="00614461" w:rsidP="00614461">
      <w:pPr>
        <w:shd w:val="clear" w:color="auto" w:fill="FFFFFF"/>
        <w:spacing w:line="240" w:lineRule="atLeast"/>
        <w:ind w:firstLine="709"/>
        <w:jc w:val="both"/>
      </w:pPr>
      <w:r w:rsidRPr="00285961">
        <w:rPr>
          <w:rFonts w:eastAsia="Arial"/>
        </w:rPr>
        <w:t>Средняя стоимость жилья, принимаемая при расчете размера социальной выплаты, определяется по формуле:</w:t>
      </w:r>
    </w:p>
    <w:p w:rsidR="00614461" w:rsidRPr="00285961" w:rsidRDefault="00614461" w:rsidP="00614461">
      <w:pPr>
        <w:shd w:val="clear" w:color="auto" w:fill="FFFFFF"/>
        <w:spacing w:line="240" w:lineRule="atLeast"/>
        <w:ind w:firstLine="709"/>
        <w:jc w:val="both"/>
      </w:pPr>
      <w:r w:rsidRPr="00285961">
        <w:rPr>
          <w:noProof/>
        </w:rPr>
        <w:drawing>
          <wp:inline distT="0" distB="0" distL="0" distR="0" wp14:anchorId="12BB1289" wp14:editId="2DC2CB3E">
            <wp:extent cx="1495425" cy="30480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955933488" name=""/>
                    <pic:cNvPicPr/>
                  </pic:nvPicPr>
                  <pic:blipFill>
                    <a:blip r:embed="rId20"/>
                    <a:stretch>
                      <a:fillRect/>
                    </a:stretch>
                  </pic:blipFill>
                  <pic:spPr>
                    <a:xfrm>
                      <a:off x="0" y="0"/>
                      <a:ext cx="1495425" cy="304800"/>
                    </a:xfrm>
                    <a:prstGeom prst="rect">
                      <a:avLst/>
                    </a:prstGeom>
                  </pic:spPr>
                </pic:pic>
              </a:graphicData>
            </a:graphic>
          </wp:inline>
        </w:drawing>
      </w:r>
      <w:r w:rsidRPr="00285961">
        <w:rPr>
          <w:rFonts w:eastAsia="Arial"/>
        </w:rPr>
        <w:t xml:space="preserve"> ,</w:t>
      </w:r>
    </w:p>
    <w:p w:rsidR="00614461" w:rsidRPr="00285961" w:rsidRDefault="00614461" w:rsidP="00614461">
      <w:pPr>
        <w:shd w:val="clear" w:color="auto" w:fill="FFFFFF"/>
        <w:spacing w:line="240" w:lineRule="atLeast"/>
        <w:ind w:firstLine="709"/>
        <w:jc w:val="both"/>
      </w:pPr>
      <w:r w:rsidRPr="00285961">
        <w:rPr>
          <w:rFonts w:eastAsia="Arial"/>
        </w:rPr>
        <w:t>где:</w:t>
      </w:r>
    </w:p>
    <w:p w:rsidR="00614461" w:rsidRPr="00285961" w:rsidRDefault="00614461" w:rsidP="00614461">
      <w:pPr>
        <w:shd w:val="clear" w:color="auto" w:fill="FFFFFF"/>
        <w:spacing w:line="240" w:lineRule="atLeast"/>
        <w:ind w:firstLine="709"/>
        <w:jc w:val="both"/>
      </w:pPr>
      <w:r w:rsidRPr="00285961">
        <w:rPr>
          <w:noProof/>
        </w:rPr>
        <w:lastRenderedPageBreak/>
        <w:drawing>
          <wp:inline distT="0" distB="0" distL="0" distR="0" wp14:anchorId="24FBC937" wp14:editId="6A630597">
            <wp:extent cx="571500" cy="304800"/>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1354979094" name=""/>
                    <pic:cNvPicPr/>
                  </pic:nvPicPr>
                  <pic:blipFill>
                    <a:blip r:embed="rId21"/>
                    <a:stretch>
                      <a:fillRect/>
                    </a:stretch>
                  </pic:blipFill>
                  <pic:spPr>
                    <a:xfrm>
                      <a:off x="0" y="0"/>
                      <a:ext cx="571500" cy="304800"/>
                    </a:xfrm>
                    <a:prstGeom prst="rect">
                      <a:avLst/>
                    </a:prstGeom>
                  </pic:spPr>
                </pic:pic>
              </a:graphicData>
            </a:graphic>
          </wp:inline>
        </w:drawing>
      </w:r>
      <w:r w:rsidRPr="00285961">
        <w:rPr>
          <w:rFonts w:eastAsia="Arial"/>
        </w:rPr>
        <w:t xml:space="preserve"> - средняя стоимость жилья, принимаемая при расчете размера социальной выплаты;</w:t>
      </w:r>
    </w:p>
    <w:p w:rsidR="00614461" w:rsidRPr="00285961" w:rsidRDefault="00614461" w:rsidP="00614461">
      <w:pPr>
        <w:shd w:val="clear" w:color="auto" w:fill="FFFFFF"/>
        <w:spacing w:line="240" w:lineRule="atLeast"/>
        <w:ind w:firstLine="709"/>
        <w:jc w:val="both"/>
      </w:pPr>
      <w:r w:rsidRPr="00285961">
        <w:rPr>
          <w:noProof/>
        </w:rPr>
        <w:drawing>
          <wp:inline distT="0" distB="0" distL="0" distR="0" wp14:anchorId="73DA5E0D" wp14:editId="1B56FDA7">
            <wp:extent cx="238125" cy="304800"/>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1319895430" name=""/>
                    <pic:cNvPicPr/>
                  </pic:nvPicPr>
                  <pic:blipFill>
                    <a:blip r:embed="rId22"/>
                    <a:stretch>
                      <a:fillRect/>
                    </a:stretch>
                  </pic:blipFill>
                  <pic:spPr>
                    <a:xfrm>
                      <a:off x="0" y="0"/>
                      <a:ext cx="238125" cy="304800"/>
                    </a:xfrm>
                    <a:prstGeom prst="rect">
                      <a:avLst/>
                    </a:prstGeom>
                  </pic:spPr>
                </pic:pic>
              </a:graphicData>
            </a:graphic>
          </wp:inline>
        </w:drawing>
      </w:r>
      <w:r w:rsidRPr="00285961">
        <w:rPr>
          <w:rFonts w:eastAsia="Arial"/>
        </w:rPr>
        <w:t xml:space="preserve"> - норматив стоимости 1 кв. метра общей площади жилья по муниципальному образованию, определяемый в соответствии с требованиями подпрограммы;</w:t>
      </w:r>
    </w:p>
    <w:p w:rsidR="00614461" w:rsidRPr="00285961" w:rsidRDefault="00614461" w:rsidP="00614461">
      <w:pPr>
        <w:shd w:val="clear" w:color="auto" w:fill="FFFFFF"/>
        <w:spacing w:line="240" w:lineRule="atLeast"/>
        <w:ind w:firstLine="709"/>
        <w:jc w:val="both"/>
      </w:pPr>
      <w:r w:rsidRPr="00285961">
        <w:rPr>
          <w:noProof/>
        </w:rPr>
        <w:drawing>
          <wp:inline distT="0" distB="0" distL="0" distR="0" wp14:anchorId="734DBCEB" wp14:editId="085567A1">
            <wp:extent cx="428625" cy="304800"/>
            <wp:effectExtent l="0" t="0" r="0" b="0"/>
            <wp:docPr id="5" name="Рисунок 5"/>
            <wp:cNvGraphicFramePr/>
            <a:graphic xmlns:a="http://schemas.openxmlformats.org/drawingml/2006/main">
              <a:graphicData uri="http://schemas.openxmlformats.org/drawingml/2006/picture">
                <pic:pic xmlns:pic="http://schemas.openxmlformats.org/drawingml/2006/picture">
                  <pic:nvPicPr>
                    <pic:cNvPr id="506449489" name=""/>
                    <pic:cNvPicPr/>
                  </pic:nvPicPr>
                  <pic:blipFill>
                    <a:blip r:embed="rId23"/>
                    <a:stretch>
                      <a:fillRect/>
                    </a:stretch>
                  </pic:blipFill>
                  <pic:spPr>
                    <a:xfrm>
                      <a:off x="0" y="0"/>
                      <a:ext cx="428625" cy="304800"/>
                    </a:xfrm>
                    <a:prstGeom prst="rect">
                      <a:avLst/>
                    </a:prstGeom>
                  </pic:spPr>
                </pic:pic>
              </a:graphicData>
            </a:graphic>
          </wp:inline>
        </w:drawing>
      </w:r>
      <w:r w:rsidRPr="00285961">
        <w:rPr>
          <w:rFonts w:eastAsia="Arial"/>
        </w:rPr>
        <w:t xml:space="preserve"> - размер общей площади жилого помещения, определяемый в соответствии с требованиями подпрограммы.</w:t>
      </w:r>
    </w:p>
    <w:p w:rsidR="00614461" w:rsidRPr="00285961" w:rsidRDefault="00614461" w:rsidP="00614461">
      <w:pPr>
        <w:shd w:val="clear" w:color="auto" w:fill="FFFFFF"/>
        <w:spacing w:line="240" w:lineRule="atLeast"/>
        <w:ind w:firstLine="709"/>
        <w:jc w:val="both"/>
      </w:pPr>
      <w:r w:rsidRPr="00285961">
        <w:rPr>
          <w:rFonts w:eastAsia="Arial"/>
        </w:rPr>
        <w:t>Размер социальной выплаты составляет не менее:</w:t>
      </w:r>
    </w:p>
    <w:p w:rsidR="00614461" w:rsidRPr="00285961" w:rsidRDefault="00614461" w:rsidP="00614461">
      <w:pPr>
        <w:shd w:val="clear" w:color="auto" w:fill="FFFFFF"/>
        <w:spacing w:line="240" w:lineRule="atLeast"/>
        <w:ind w:firstLine="709"/>
        <w:jc w:val="both"/>
      </w:pPr>
      <w:r w:rsidRPr="00285961">
        <w:rPr>
          <w:rFonts w:eastAsia="Arial"/>
        </w:rPr>
        <w:t>- 30 процентов средней стоимости жилья, определяемой в соответствии с требованиями подпрограммы, - для молодых семей, не имеющих детей;</w:t>
      </w:r>
    </w:p>
    <w:p w:rsidR="00614461" w:rsidRPr="00285961" w:rsidRDefault="00614461" w:rsidP="00614461">
      <w:pPr>
        <w:shd w:val="clear" w:color="auto" w:fill="FFFFFF"/>
        <w:spacing w:line="240" w:lineRule="atLeast"/>
        <w:ind w:firstLine="709"/>
        <w:jc w:val="both"/>
      </w:pPr>
      <w:r w:rsidRPr="00285961">
        <w:rPr>
          <w:rFonts w:eastAsia="Arial"/>
        </w:rPr>
        <w:t>- 35 процентов средней стоимости жилья, определяемой в соответствии с требованиями подпрограммы, - для молодых семей, имеющих 1 ребенка и более, а также для неполных молодых семей, состоящих из 1 молодого родителя и 1 ребенка и более.</w:t>
      </w:r>
    </w:p>
    <w:p w:rsidR="00614461" w:rsidRPr="00285961" w:rsidRDefault="00614461" w:rsidP="00614461">
      <w:pPr>
        <w:shd w:val="clear" w:color="auto" w:fill="FFFFFF"/>
        <w:spacing w:line="240" w:lineRule="atLeast"/>
        <w:ind w:firstLine="709"/>
        <w:jc w:val="both"/>
      </w:pPr>
      <w:r w:rsidRPr="00285961">
        <w:rPr>
          <w:rFonts w:eastAsia="Arial"/>
        </w:rPr>
        <w:t>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подпрограммы и ограничивается суммой остатка задолженности по выплате остатка пая.</w:t>
      </w:r>
    </w:p>
    <w:p w:rsidR="00614461" w:rsidRPr="00285961" w:rsidRDefault="00614461" w:rsidP="00614461">
      <w:pPr>
        <w:shd w:val="clear" w:color="auto" w:fill="FFFFFF"/>
        <w:spacing w:line="240" w:lineRule="atLeast"/>
        <w:ind w:firstLine="709"/>
        <w:jc w:val="both"/>
      </w:pPr>
      <w:r w:rsidRPr="00285961">
        <w:rPr>
          <w:rFonts w:eastAsia="Arial"/>
        </w:rPr>
        <w:t>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(далее - свидетельство), которое выдается органом местного самоуправления, принявшим решение об участии молодой семьи в подпрограмме.</w:t>
      </w:r>
    </w:p>
    <w:p w:rsidR="00614461" w:rsidRPr="00285961" w:rsidRDefault="00614461" w:rsidP="00614461">
      <w:pPr>
        <w:shd w:val="clear" w:color="auto" w:fill="FFFFFF"/>
        <w:spacing w:line="240" w:lineRule="atLeast"/>
        <w:ind w:firstLine="709"/>
        <w:jc w:val="both"/>
      </w:pPr>
      <w:r w:rsidRPr="00285961">
        <w:rPr>
          <w:rFonts w:eastAsia="Arial"/>
        </w:rPr>
        <w:t>Свидетельство не является ценной бумагой, не подлежит передаче другому лицу, кроме случаев, предусмотренных законодательством Российской Федерации 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xml:space="preserve">Срок действия свидетельства </w:t>
      </w:r>
      <w:proofErr w:type="gramStart"/>
      <w:r w:rsidRPr="00285961">
        <w:rPr>
          <w:rFonts w:eastAsia="Arial"/>
        </w:rPr>
        <w:t>с даты</w:t>
      </w:r>
      <w:proofErr w:type="gramEnd"/>
      <w:r w:rsidRPr="00285961">
        <w:rPr>
          <w:rFonts w:eastAsia="Arial"/>
        </w:rPr>
        <w:t xml:space="preserve"> его выдачи, указанной в свидетельстве, для молодых семей составляет 7 месяцев, для представления свидетельства молодой семьей в банк, участвующий в реализации подпрограммы, - 1 месяц.</w:t>
      </w:r>
    </w:p>
    <w:p w:rsidR="00614461" w:rsidRPr="00285961" w:rsidRDefault="00614461" w:rsidP="00614461">
      <w:pPr>
        <w:shd w:val="clear" w:color="auto" w:fill="FFFFFF"/>
        <w:spacing w:line="240" w:lineRule="atLeast"/>
        <w:ind w:firstLine="709"/>
        <w:jc w:val="both"/>
      </w:pPr>
      <w:r w:rsidRPr="00285961">
        <w:rPr>
          <w:rFonts w:eastAsia="Arial"/>
        </w:rPr>
        <w:t>Порядок предоставления молодым семьям социальной выплаты на приобретение жилого помещения или строительство индивидуального жилого дома, (далее - порядок) устанавливается Правительством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В первую очередь в список молодых семей - участников программы, изъявивших желание получить социальную выплату, включаются молодые семьи - участники подпрограммы, поставленные на учет в качестве нуждающихся в улучшении жилищных условий до 1 марта 2005 г., а также молодые семьи, имеющие трех и более детей.</w:t>
      </w:r>
    </w:p>
    <w:p w:rsidR="00614461" w:rsidRPr="00285961" w:rsidRDefault="00614461" w:rsidP="00614461">
      <w:pPr>
        <w:shd w:val="clear" w:color="auto" w:fill="FFFFFF"/>
        <w:spacing w:line="240" w:lineRule="atLeast"/>
        <w:ind w:firstLine="709"/>
        <w:jc w:val="both"/>
      </w:pPr>
      <w:r w:rsidRPr="00285961">
        <w:rPr>
          <w:rFonts w:eastAsia="Arial"/>
        </w:rPr>
        <w:t>Органы местного самоуправления, осуществляющие выдачу свидетельств, информируют молодые семьи, желающие принять участие в программе, об условиях ее реализации, а молодые семьи дают письменное согласие на участие в ней.</w:t>
      </w:r>
      <w:bookmarkStart w:id="7" w:name="sub_22"/>
      <w:bookmarkEnd w:id="7"/>
    </w:p>
    <w:p w:rsidR="00614461" w:rsidRPr="00285961" w:rsidRDefault="00614461" w:rsidP="00614461">
      <w:pPr>
        <w:shd w:val="clear" w:color="auto" w:fill="FFFFFF"/>
        <w:spacing w:line="240" w:lineRule="atLeast"/>
        <w:ind w:firstLine="709"/>
        <w:jc w:val="both"/>
      </w:pPr>
      <w:r w:rsidRPr="00285961">
        <w:rPr>
          <w:rFonts w:eastAsia="Arial"/>
        </w:rPr>
        <w:t>Органы местного самоуправления осуществляют до 1 июня года, предшествующего планируемому, проверку представленных молодыми семьями документов, формируют списки молодых семей для участия в программе в планируемом году и представляют их заказчику подпрограммы.</w:t>
      </w:r>
    </w:p>
    <w:p w:rsidR="00614461" w:rsidRPr="00285961" w:rsidRDefault="00614461" w:rsidP="00614461">
      <w:pPr>
        <w:shd w:val="clear" w:color="auto" w:fill="FFFFFF"/>
        <w:spacing w:line="240" w:lineRule="atLeast"/>
        <w:ind w:firstLine="709"/>
        <w:jc w:val="both"/>
      </w:pPr>
      <w:r w:rsidRPr="00285961">
        <w:rPr>
          <w:rFonts w:eastAsia="Arial"/>
        </w:rPr>
        <w:t>Оценочными критериями участия муниципальных образований в подпрограмме являются:</w:t>
      </w:r>
    </w:p>
    <w:p w:rsidR="00614461" w:rsidRPr="00285961" w:rsidRDefault="00614461" w:rsidP="00614461">
      <w:pPr>
        <w:shd w:val="clear" w:color="auto" w:fill="FFFFFF"/>
        <w:spacing w:line="240" w:lineRule="atLeast"/>
        <w:ind w:firstLine="709"/>
        <w:jc w:val="both"/>
      </w:pPr>
      <w:r w:rsidRPr="00285961">
        <w:rPr>
          <w:rFonts w:eastAsia="Arial"/>
        </w:rPr>
        <w:t xml:space="preserve">- индекс доступности приобретения жилья с помощью ипотечного жилищного кредита или займа (показывает соотношение доходов среднестатистического домохозяйства и доходов, которые необходимо иметь для приобретения квартиры, площадь которой определяется в соответствии с условиями, предусмотренными настоящим разделом </w:t>
      </w:r>
      <w:r w:rsidRPr="00285961">
        <w:rPr>
          <w:rFonts w:eastAsia="Arial"/>
        </w:rPr>
        <w:lastRenderedPageBreak/>
        <w:t>подпрограммы, с помощью ипотечного жилищного кредита или займа, выдаваемого на стандартных условиях);</w:t>
      </w:r>
    </w:p>
    <w:p w:rsidR="00614461" w:rsidRPr="00285961" w:rsidRDefault="00614461" w:rsidP="00614461">
      <w:pPr>
        <w:shd w:val="clear" w:color="auto" w:fill="FFFFFF"/>
        <w:spacing w:line="240" w:lineRule="atLeast"/>
        <w:ind w:firstLine="709"/>
        <w:jc w:val="both"/>
      </w:pPr>
      <w:r w:rsidRPr="00285961">
        <w:rPr>
          <w:rFonts w:eastAsia="Arial"/>
        </w:rPr>
        <w:t>- доля молодых семей, нуждающихся в улучшении жилищных условий (в процентах от общего количества семей,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 доля молодых семей, которые улучшат жилищные условия в рамках реализации подпрограммы (в процентах от общего количества молодых семей,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 объем задолженности по кредитам и займам на приобретение жилья (рублей на душу населения);</w:t>
      </w:r>
    </w:p>
    <w:p w:rsidR="00614461" w:rsidRPr="00285961" w:rsidRDefault="00614461" w:rsidP="00614461">
      <w:pPr>
        <w:shd w:val="clear" w:color="auto" w:fill="FFFFFF"/>
        <w:spacing w:line="240" w:lineRule="atLeast"/>
        <w:ind w:firstLine="709"/>
        <w:jc w:val="both"/>
      </w:pPr>
      <w:r w:rsidRPr="00285961">
        <w:rPr>
          <w:rFonts w:eastAsia="Arial"/>
        </w:rPr>
        <w:t>- фактический уровень бюджетной обеспеченности.</w:t>
      </w:r>
    </w:p>
    <w:p w:rsidR="00614461" w:rsidRPr="00285961" w:rsidRDefault="00614461" w:rsidP="00614461">
      <w:pPr>
        <w:shd w:val="clear" w:color="auto" w:fill="FFFFFF"/>
        <w:spacing w:line="240" w:lineRule="atLeast"/>
        <w:ind w:firstLine="709"/>
        <w:jc w:val="both"/>
      </w:pPr>
      <w:proofErr w:type="gramStart"/>
      <w:r w:rsidRPr="00285961">
        <w:rPr>
          <w:rFonts w:eastAsia="Arial"/>
        </w:rPr>
        <w:t>По оценочным критериям осуществляется отбор муниципальных образований с лучшими значениями индекса доступности приобретения жилья с помощью ипотечного жилищного кредита или займа, наибольшей долей молодых семей, нуждающихся в улучшении жилищных условий, в общем количестве нуждающихся в улучшении жилищных условий семей, наибольшей долей молодых семей, которые улучшат жилищные условия в рамках программы в планируемом году, наибольшей задолженностью по кредитам на приобретение жилья</w:t>
      </w:r>
      <w:proofErr w:type="gramEnd"/>
      <w:r w:rsidRPr="00285961">
        <w:rPr>
          <w:rFonts w:eastAsia="Arial"/>
        </w:rPr>
        <w:t>, наибольшим уровнем фактической бюджетной обеспеченности.</w:t>
      </w:r>
    </w:p>
    <w:p w:rsidR="00614461" w:rsidRPr="00285961" w:rsidRDefault="00614461" w:rsidP="00614461">
      <w:pPr>
        <w:shd w:val="clear" w:color="auto" w:fill="FFFFFF"/>
        <w:spacing w:line="240" w:lineRule="atLeast"/>
        <w:ind w:firstLine="709"/>
        <w:jc w:val="both"/>
      </w:pPr>
      <w:r w:rsidRPr="00285961">
        <w:rPr>
          <w:rFonts w:eastAsia="Arial"/>
        </w:rPr>
        <w:t xml:space="preserve">В целях предоставления социальных </w:t>
      </w:r>
      <w:proofErr w:type="gramStart"/>
      <w:r>
        <w:rPr>
          <w:rFonts w:eastAsia="Arial"/>
        </w:rPr>
        <w:t>выплат</w:t>
      </w:r>
      <w:proofErr w:type="gramEnd"/>
      <w:r w:rsidRPr="00285961">
        <w:rPr>
          <w:rFonts w:eastAsia="Arial"/>
        </w:rPr>
        <w:t xml:space="preserve"> поступившие в бюджет Зубово-Полянского муниципального района Республики Мордовия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Зубово-Полянского муниципального района Республики Мордовия, с отражением указанных операций на лицевых счетах, открытых администрации Зубово-Полянского муниципального района Республики Мордовия как получателю бюджетных сре</w:t>
      </w:r>
      <w:proofErr w:type="gramStart"/>
      <w:r w:rsidRPr="00285961">
        <w:rPr>
          <w:rFonts w:eastAsia="Arial"/>
        </w:rPr>
        <w:t>дств в т</w:t>
      </w:r>
      <w:proofErr w:type="gramEnd"/>
      <w:r w:rsidRPr="00285961">
        <w:rPr>
          <w:rFonts w:eastAsia="Arial"/>
        </w:rPr>
        <w:t>ерриториальном органе Федерального казначейства.</w:t>
      </w:r>
    </w:p>
    <w:p w:rsidR="00614461" w:rsidRPr="00285961" w:rsidRDefault="00614461" w:rsidP="00614461">
      <w:pPr>
        <w:shd w:val="clear" w:color="auto" w:fill="FFFFFF"/>
        <w:spacing w:line="240" w:lineRule="atLeast"/>
        <w:ind w:firstLine="709"/>
        <w:jc w:val="both"/>
      </w:pPr>
      <w:proofErr w:type="gramStart"/>
      <w:r w:rsidRPr="00285961">
        <w:rPr>
          <w:rFonts w:eastAsia="Arial"/>
        </w:rP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Зубово-Полянского муниципального района Республики Мордовия, осуществляется на основании представленных в территориальный орган Федерального казначейства администрацией Зубово-Полянского муниципального района Республики Мордовия, утвержденных указанными органами списков получателей социальных выплат с указанием размера социальной выплаты для каждого получателя.</w:t>
      </w:r>
      <w:proofErr w:type="gramEnd"/>
    </w:p>
    <w:p w:rsidR="00614461" w:rsidRPr="00285961" w:rsidRDefault="00614461" w:rsidP="00614461">
      <w:pPr>
        <w:shd w:val="clear" w:color="auto" w:fill="FFFFFF"/>
        <w:spacing w:line="240" w:lineRule="atLeast"/>
        <w:ind w:firstLine="709"/>
        <w:jc w:val="both"/>
      </w:pPr>
      <w:r w:rsidRPr="00285961">
        <w:rPr>
          <w:rFonts w:eastAsia="Arial"/>
        </w:rPr>
        <w:t>Размер социальной выплаты, предоставляемой молодой семье, рассчитывается органом местного самоуправления, осуществляющим выдачу свидетельства, указывается в свидетельстве и является неизменным на весь срок его действия. Расчет размера социальной выплаты производится на дату выдачи свидетельства, указанную в бланке свидетельства.</w:t>
      </w:r>
    </w:p>
    <w:p w:rsidR="00614461" w:rsidRPr="00285961" w:rsidRDefault="00614461" w:rsidP="00614461">
      <w:pPr>
        <w:shd w:val="clear" w:color="auto" w:fill="FFFFFF"/>
        <w:spacing w:line="240" w:lineRule="atLeast"/>
        <w:ind w:firstLine="709"/>
        <w:jc w:val="both"/>
      </w:pPr>
      <w:r w:rsidRPr="00285961">
        <w:rPr>
          <w:rFonts w:eastAsia="Arial"/>
        </w:rPr>
        <w:t>Полученное свидетельство сдается его владельцем в банк, где на его имя открывается банковский счет, предназначенный для зачисления социальной выплаты.</w:t>
      </w:r>
    </w:p>
    <w:p w:rsidR="00614461" w:rsidRPr="00285961" w:rsidRDefault="00614461" w:rsidP="00614461">
      <w:pPr>
        <w:shd w:val="clear" w:color="auto" w:fill="FFFFFF"/>
        <w:spacing w:line="240" w:lineRule="atLeast"/>
        <w:ind w:firstLine="709"/>
        <w:jc w:val="both"/>
      </w:pPr>
      <w:r w:rsidRPr="00285961">
        <w:rPr>
          <w:rFonts w:eastAsia="Arial"/>
        </w:rPr>
        <w:t>Молодая семья - владелец свидетельства заключает договор банковского счета с банком по месту приобретения жилья.</w:t>
      </w:r>
    </w:p>
    <w:p w:rsidR="00614461" w:rsidRPr="00285961" w:rsidRDefault="00614461" w:rsidP="00614461">
      <w:pPr>
        <w:shd w:val="clear" w:color="auto" w:fill="FFFFFF"/>
        <w:spacing w:line="240" w:lineRule="atLeast"/>
        <w:ind w:firstLine="709"/>
        <w:jc w:val="both"/>
      </w:pPr>
      <w:r w:rsidRPr="00285961">
        <w:rPr>
          <w:rFonts w:eastAsia="Arial"/>
        </w:rPr>
        <w:t>Молодая семья - владелец свидетельства может получить ипотечный жилищный кредит в банке, отобранном для участия в подпрограмме, в котором открыт банковский счет. Особенности участия в программе организаций, предоставляющих займы для приобретения жилья или строительства индивидуального жилья, определяется в соответствии с порядком.</w:t>
      </w:r>
    </w:p>
    <w:p w:rsidR="00614461" w:rsidRPr="00285961" w:rsidRDefault="00614461" w:rsidP="00614461">
      <w:pPr>
        <w:shd w:val="clear" w:color="auto" w:fill="FFFFFF"/>
        <w:spacing w:line="240" w:lineRule="atLeast"/>
        <w:ind w:firstLine="709"/>
        <w:jc w:val="both"/>
      </w:pPr>
      <w:r w:rsidRPr="00285961">
        <w:rPr>
          <w:rFonts w:eastAsia="Arial"/>
        </w:rPr>
        <w:t>Отбор банков для участия в реализации подпрограммы осуществляется Правительством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xml:space="preserve">Молодая семья - владелец свидетельства в течение срока его действия представляет для оплаты в банк договор, который является основанием для государственной регистрации </w:t>
      </w:r>
      <w:r w:rsidRPr="00285961">
        <w:rPr>
          <w:rFonts w:eastAsia="Arial"/>
        </w:rPr>
        <w:lastRenderedPageBreak/>
        <w:t>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614461" w:rsidRPr="00285961" w:rsidRDefault="00614461" w:rsidP="00614461">
      <w:pPr>
        <w:shd w:val="clear" w:color="auto" w:fill="FFFFFF"/>
        <w:spacing w:line="240" w:lineRule="atLeast"/>
        <w:ind w:firstLine="709"/>
        <w:jc w:val="both"/>
      </w:pPr>
      <w:r w:rsidRPr="00285961">
        <w:rPr>
          <w:rFonts w:eastAsia="Arial"/>
        </w:rPr>
        <w:t>Банк осуществляет проверку представленных документов и при соблюдении установленных условий принимает договор к оплате и в течение одного рабочего дня направляет в орган местного самоуправления заявку на перечисление бюджетных сре</w:t>
      </w:r>
      <w:proofErr w:type="gramStart"/>
      <w:r w:rsidRPr="00285961">
        <w:rPr>
          <w:rFonts w:eastAsia="Arial"/>
        </w:rPr>
        <w:t>дств в сч</w:t>
      </w:r>
      <w:proofErr w:type="gramEnd"/>
      <w:r w:rsidRPr="00285961">
        <w:rPr>
          <w:rFonts w:eastAsia="Arial"/>
        </w:rPr>
        <w:t>ет оплаты расходов на основании указанных документов.</w:t>
      </w:r>
    </w:p>
    <w:p w:rsidR="00614461" w:rsidRPr="00285961" w:rsidRDefault="00614461" w:rsidP="00614461">
      <w:pPr>
        <w:shd w:val="clear" w:color="auto" w:fill="FFFFFF"/>
        <w:spacing w:line="240" w:lineRule="atLeast"/>
        <w:ind w:firstLine="709"/>
        <w:jc w:val="both"/>
      </w:pPr>
      <w:r w:rsidRPr="00285961">
        <w:rPr>
          <w:rFonts w:eastAsia="Arial"/>
        </w:rPr>
        <w:t xml:space="preserve">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285961">
        <w:rPr>
          <w:rFonts w:eastAsia="Arial"/>
        </w:rPr>
        <w:t>свидетельствах</w:t>
      </w:r>
      <w:proofErr w:type="gramEnd"/>
      <w:r w:rsidRPr="00285961">
        <w:rPr>
          <w:rFonts w:eastAsia="Arial"/>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w:t>
      </w:r>
    </w:p>
    <w:p w:rsidR="00614461" w:rsidRPr="00285961" w:rsidRDefault="00614461" w:rsidP="00614461">
      <w:pPr>
        <w:shd w:val="clear" w:color="auto" w:fill="FFFFFF"/>
        <w:spacing w:line="240" w:lineRule="atLeast"/>
        <w:ind w:firstLine="709"/>
        <w:jc w:val="both"/>
      </w:pPr>
      <w:r w:rsidRPr="00285961">
        <w:rPr>
          <w:rFonts w:eastAsia="Arial"/>
        </w:rPr>
        <w:t>Перечисление сре</w:t>
      </w:r>
      <w:proofErr w:type="gramStart"/>
      <w:r w:rsidRPr="00285961">
        <w:rPr>
          <w:rFonts w:eastAsia="Arial"/>
        </w:rPr>
        <w:t>дств с б</w:t>
      </w:r>
      <w:proofErr w:type="gramEnd"/>
      <w:r w:rsidRPr="00285961">
        <w:rPr>
          <w:rFonts w:eastAsia="Arial"/>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614461" w:rsidRPr="00285961" w:rsidRDefault="00614461" w:rsidP="00614461">
      <w:pPr>
        <w:shd w:val="clear" w:color="auto" w:fill="FFFFFF"/>
        <w:spacing w:line="240" w:lineRule="atLeast"/>
        <w:ind w:firstLine="709"/>
        <w:jc w:val="both"/>
      </w:pPr>
      <w:r w:rsidRPr="00285961">
        <w:rPr>
          <w:rFonts w:eastAsia="Arial"/>
        </w:rPr>
        <w:t xml:space="preserve">Возможными формами участия организаций в реализации 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w:t>
      </w:r>
      <w:proofErr w:type="spellStart"/>
      <w:r w:rsidRPr="00285961">
        <w:rPr>
          <w:rFonts w:eastAsia="Arial"/>
        </w:rPr>
        <w:t>софинансировании</w:t>
      </w:r>
      <w:proofErr w:type="spellEnd"/>
      <w:r w:rsidRPr="00285961">
        <w:rPr>
          <w:rFonts w:eastAsia="Arial"/>
        </w:rPr>
        <w:t xml:space="preserve"> предоставления социальных выплат, предоставление материально-технических ресурсов на строительство жилья для молодых семей - участников подпрограммы, а также иные формы поддержки. Конкретные формы участия этих организаций в реализации программы определяются в соглашении, заключаемом между организациями и Государственным заказчиком в порядке, устанавливаемом нормативными правовыми актами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Специалисты - члены молодых семей,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 могут участвовать в подпрограмме, а также претендовать на дополнительную поддержку организаций-работодателей. Форма дополнительной поддержки определяется указанными организациями.</w:t>
      </w:r>
    </w:p>
    <w:p w:rsidR="00614461" w:rsidRPr="00285961" w:rsidRDefault="00614461" w:rsidP="00614461">
      <w:pPr>
        <w:shd w:val="clear" w:color="auto" w:fill="FFFFFF"/>
        <w:spacing w:line="240" w:lineRule="atLeast"/>
        <w:ind w:firstLine="709"/>
        <w:jc w:val="both"/>
      </w:pPr>
      <w:r w:rsidRPr="00285961">
        <w:rPr>
          <w:rFonts w:eastAsia="Arial"/>
        </w:rPr>
        <w:t>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Условием перечисления средств, предоставляемых в качестве социальной выплаты, на банковский счет в банке является заключение молодой семьей кредитного договора с банком на кредитование строительства индивидуального жилья. Банк открывает кредитную линию и поэтапно кредитует строительство индивидуального жилья.</w:t>
      </w:r>
    </w:p>
    <w:p w:rsidR="00614461" w:rsidRPr="00285961" w:rsidRDefault="00614461" w:rsidP="00614461">
      <w:pPr>
        <w:shd w:val="clear" w:color="auto" w:fill="FFFFFF"/>
        <w:spacing w:line="240" w:lineRule="atLeast"/>
        <w:ind w:firstLine="709"/>
        <w:jc w:val="both"/>
      </w:pPr>
      <w:r w:rsidRPr="00285961">
        <w:rPr>
          <w:rFonts w:eastAsia="Arial"/>
        </w:rPr>
        <w:t>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Жилое помещение, приобретенное или построенное молодой семьей, должно находиться на территории Республики Мордовия.</w:t>
      </w:r>
    </w:p>
    <w:p w:rsidR="00614461" w:rsidRPr="00285961" w:rsidRDefault="00614461" w:rsidP="00614461">
      <w:pPr>
        <w:shd w:val="clear" w:color="auto" w:fill="FFFFFF"/>
        <w:spacing w:line="240" w:lineRule="atLeast"/>
        <w:ind w:firstLine="709"/>
        <w:jc w:val="both"/>
      </w:pPr>
      <w:proofErr w:type="gramStart"/>
      <w:r w:rsidRPr="00285961">
        <w:rPr>
          <w:rFonts w:eastAsia="Arial"/>
        </w:rPr>
        <w:t>В случае если владелец свидетельства по какой-либо причине не смог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подпрограммой срок действия свидетельства и не воспользовался правом на получение выделенной ему социальной выплаты, он сдает свидетельство в орган местного самоуправления, выдавший свидетельство, и сохраняет право на улучшение жилищных условий, в том числе</w:t>
      </w:r>
      <w:proofErr w:type="gramEnd"/>
      <w:r w:rsidRPr="00285961">
        <w:rPr>
          <w:rFonts w:eastAsia="Arial"/>
        </w:rPr>
        <w:t xml:space="preserve"> на дальнейшее участие в программе на условиях, определяемых в соответствии с порядком.</w:t>
      </w:r>
    </w:p>
    <w:p w:rsidR="00614461" w:rsidRPr="00285961" w:rsidRDefault="00614461" w:rsidP="00614461">
      <w:pPr>
        <w:shd w:val="clear" w:color="auto" w:fill="FFFFFF"/>
        <w:spacing w:line="240" w:lineRule="atLeast"/>
        <w:ind w:firstLine="709"/>
        <w:jc w:val="both"/>
      </w:pPr>
      <w:r w:rsidRPr="00285961">
        <w:rPr>
          <w:rFonts w:eastAsia="Arial"/>
        </w:rPr>
        <w:t>Государственный заказчик программы осуществляет:</w:t>
      </w:r>
    </w:p>
    <w:p w:rsidR="00614461" w:rsidRPr="00285961" w:rsidRDefault="00614461" w:rsidP="00614461">
      <w:pPr>
        <w:shd w:val="clear" w:color="auto" w:fill="FFFFFF"/>
        <w:spacing w:line="240" w:lineRule="atLeast"/>
        <w:ind w:firstLine="709"/>
        <w:jc w:val="both"/>
      </w:pPr>
      <w:r w:rsidRPr="00285961">
        <w:rPr>
          <w:rFonts w:eastAsia="Arial"/>
        </w:rPr>
        <w:lastRenderedPageBreak/>
        <w:t>- общее управление программой;</w:t>
      </w:r>
    </w:p>
    <w:p w:rsidR="00614461" w:rsidRPr="00285961" w:rsidRDefault="00614461" w:rsidP="00614461">
      <w:pPr>
        <w:shd w:val="clear" w:color="auto" w:fill="FFFFFF"/>
        <w:spacing w:line="240" w:lineRule="atLeast"/>
        <w:ind w:firstLine="709"/>
        <w:jc w:val="both"/>
      </w:pPr>
      <w:r w:rsidRPr="00285961">
        <w:rPr>
          <w:rFonts w:eastAsia="Arial"/>
        </w:rPr>
        <w:t>- обеспечение взаимодействия органов исполнительной власти Республики Мордовия и органов местного самоуправления, а также юридических лиц, участвующих в реализации подпрограммы;</w:t>
      </w:r>
    </w:p>
    <w:p w:rsidR="00614461" w:rsidRPr="00285961" w:rsidRDefault="00614461" w:rsidP="00614461">
      <w:pPr>
        <w:shd w:val="clear" w:color="auto" w:fill="FFFFFF"/>
        <w:spacing w:line="240" w:lineRule="atLeast"/>
        <w:ind w:firstLine="709"/>
        <w:jc w:val="both"/>
      </w:pPr>
      <w:r w:rsidRPr="00285961">
        <w:rPr>
          <w:rFonts w:eastAsia="Arial"/>
        </w:rPr>
        <w:t>- прием от муниципальных образований заявок на реализацию подпрограммы;</w:t>
      </w:r>
    </w:p>
    <w:p w:rsidR="00614461" w:rsidRPr="00285961" w:rsidRDefault="00614461" w:rsidP="00614461">
      <w:pPr>
        <w:shd w:val="clear" w:color="auto" w:fill="FFFFFF"/>
        <w:spacing w:line="240" w:lineRule="atLeast"/>
        <w:ind w:firstLine="709"/>
        <w:jc w:val="both"/>
      </w:pPr>
      <w:r w:rsidRPr="00285961">
        <w:rPr>
          <w:rFonts w:eastAsia="Arial"/>
        </w:rPr>
        <w:t>- организацию проведения конкурсного отбора муниципальных образований для участия в подпрограмме;</w:t>
      </w:r>
    </w:p>
    <w:p w:rsidR="00614461" w:rsidRPr="00285961" w:rsidRDefault="00614461" w:rsidP="00614461">
      <w:pPr>
        <w:shd w:val="clear" w:color="auto" w:fill="FFFFFF"/>
        <w:spacing w:line="240" w:lineRule="atLeast"/>
        <w:ind w:firstLine="709"/>
        <w:jc w:val="both"/>
      </w:pPr>
      <w:r w:rsidRPr="00285961">
        <w:rPr>
          <w:rFonts w:eastAsia="Arial"/>
        </w:rPr>
        <w:t xml:space="preserve">- </w:t>
      </w:r>
      <w:proofErr w:type="gramStart"/>
      <w:r w:rsidRPr="00285961">
        <w:rPr>
          <w:rFonts w:eastAsia="Arial"/>
        </w:rPr>
        <w:t>контроль за</w:t>
      </w:r>
      <w:proofErr w:type="gramEnd"/>
      <w:r w:rsidRPr="00285961">
        <w:rPr>
          <w:rFonts w:eastAsia="Arial"/>
        </w:rPr>
        <w:t xml:space="preserve"> деятельностью муниципальных образований по реализации подпрограммы;</w:t>
      </w:r>
    </w:p>
    <w:p w:rsidR="00614461" w:rsidRPr="00285961" w:rsidRDefault="00614461" w:rsidP="00614461">
      <w:pPr>
        <w:shd w:val="clear" w:color="auto" w:fill="FFFFFF"/>
        <w:spacing w:line="240" w:lineRule="atLeast"/>
        <w:ind w:firstLine="709"/>
        <w:jc w:val="both"/>
      </w:pPr>
      <w:r w:rsidRPr="00285961">
        <w:rPr>
          <w:rFonts w:eastAsia="Arial"/>
        </w:rPr>
        <w:t xml:space="preserve">- </w:t>
      </w:r>
      <w:proofErr w:type="gramStart"/>
      <w:r w:rsidRPr="00285961">
        <w:rPr>
          <w:rFonts w:eastAsia="Arial"/>
        </w:rPr>
        <w:t>контроль за</w:t>
      </w:r>
      <w:proofErr w:type="gramEnd"/>
      <w:r w:rsidRPr="00285961">
        <w:rPr>
          <w:rFonts w:eastAsia="Arial"/>
        </w:rPr>
        <w:t xml:space="preserve"> целевым использованием средств федерального бюджета и республиканского бюджета Республики Мордовия, предоставленных в виде социальных выплат молодым семьям;</w:t>
      </w:r>
    </w:p>
    <w:p w:rsidR="00614461" w:rsidRPr="00285961" w:rsidRDefault="00614461" w:rsidP="00614461">
      <w:pPr>
        <w:shd w:val="clear" w:color="auto" w:fill="FFFFFF"/>
        <w:spacing w:line="240" w:lineRule="atLeast"/>
        <w:ind w:firstLine="709"/>
        <w:jc w:val="both"/>
      </w:pPr>
      <w:r w:rsidRPr="00285961">
        <w:rPr>
          <w:rFonts w:eastAsia="Arial"/>
        </w:rPr>
        <w:t>- организацию мониторинга и оценки эффективности программных мероприятий, их соответствия целевым индикаторам;</w:t>
      </w:r>
    </w:p>
    <w:p w:rsidR="00614461" w:rsidRPr="00285961" w:rsidRDefault="00614461" w:rsidP="00614461">
      <w:pPr>
        <w:shd w:val="clear" w:color="auto" w:fill="FFFFFF"/>
        <w:spacing w:line="240" w:lineRule="atLeast"/>
        <w:ind w:firstLine="709"/>
        <w:jc w:val="both"/>
      </w:pPr>
      <w:r w:rsidRPr="00285961">
        <w:rPr>
          <w:rFonts w:eastAsia="Arial"/>
        </w:rPr>
        <w:t>- подготовку отчета о результатах реализации подпрограммы на основе отчетов, получаемых от муниципальных образований;</w:t>
      </w:r>
    </w:p>
    <w:p w:rsidR="00614461" w:rsidRPr="00285961" w:rsidRDefault="00614461" w:rsidP="00614461">
      <w:pPr>
        <w:shd w:val="clear" w:color="auto" w:fill="FFFFFF"/>
        <w:spacing w:line="240" w:lineRule="atLeast"/>
        <w:ind w:firstLine="709"/>
        <w:jc w:val="both"/>
      </w:pPr>
      <w:r w:rsidRPr="00285961">
        <w:rPr>
          <w:rFonts w:eastAsia="Arial"/>
        </w:rPr>
        <w:t>- проведение в средствах массовой информации информационно-разъяснительной работы по вопросам реализации подпрограммы.</w:t>
      </w:r>
    </w:p>
    <w:p w:rsidR="00614461" w:rsidRPr="00285961" w:rsidRDefault="00614461" w:rsidP="00614461">
      <w:pPr>
        <w:shd w:val="clear" w:color="auto" w:fill="FFFFFF"/>
        <w:spacing w:line="240" w:lineRule="atLeast"/>
        <w:ind w:firstLine="709"/>
        <w:jc w:val="both"/>
      </w:pPr>
      <w:proofErr w:type="gramStart"/>
      <w:r w:rsidRPr="00285961">
        <w:rPr>
          <w:rFonts w:eastAsia="Arial"/>
        </w:rPr>
        <w:t>Контроль за</w:t>
      </w:r>
      <w:proofErr w:type="gramEnd"/>
      <w:r w:rsidRPr="00285961">
        <w:rPr>
          <w:rFonts w:eastAsia="Arial"/>
        </w:rPr>
        <w:t xml:space="preserve"> реализацией подпрограммы осуществляется по следующим показателям:</w:t>
      </w:r>
    </w:p>
    <w:p w:rsidR="00614461" w:rsidRPr="00285961" w:rsidRDefault="00614461" w:rsidP="00614461">
      <w:pPr>
        <w:shd w:val="clear" w:color="auto" w:fill="FFFFFF"/>
        <w:spacing w:line="240" w:lineRule="atLeast"/>
        <w:ind w:firstLine="709"/>
        <w:jc w:val="both"/>
      </w:pPr>
      <w:r w:rsidRPr="00285961">
        <w:rPr>
          <w:rFonts w:eastAsia="Arial"/>
        </w:rPr>
        <w:t>количество свидетельств, выданных молодым семьям, и размер бюджетных средств, предусмотренных на их оплату;</w:t>
      </w:r>
    </w:p>
    <w:p w:rsidR="00614461" w:rsidRPr="00285961" w:rsidRDefault="00614461" w:rsidP="00614461">
      <w:pPr>
        <w:shd w:val="clear" w:color="auto" w:fill="FFFFFF"/>
        <w:spacing w:line="240" w:lineRule="atLeast"/>
        <w:ind w:firstLine="709"/>
        <w:jc w:val="both"/>
      </w:pPr>
      <w:r w:rsidRPr="00285961">
        <w:rPr>
          <w:rFonts w:eastAsia="Arial"/>
        </w:rPr>
        <w:t>количество оплаченных свидетельств и размер бюджетных средств, направленных на их оплату.</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line="320" w:lineRule="atLeast"/>
        <w:ind w:firstLine="709"/>
        <w:jc w:val="center"/>
      </w:pPr>
      <w:bookmarkStart w:id="8" w:name="sub_700"/>
      <w:r w:rsidRPr="00285961">
        <w:rPr>
          <w:rFonts w:eastAsia="Arial"/>
          <w:sz w:val="32"/>
          <w:szCs w:val="32"/>
        </w:rPr>
        <w:t>VII. Оценка социально-экономической эффективности реализации программы</w:t>
      </w:r>
      <w:bookmarkEnd w:id="8"/>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 xml:space="preserve">Эффективность реализации программы и </w:t>
      </w:r>
      <w:proofErr w:type="gramStart"/>
      <w:r w:rsidRPr="00285961">
        <w:rPr>
          <w:rFonts w:eastAsia="Arial"/>
        </w:rPr>
        <w:t>использования</w:t>
      </w:r>
      <w:proofErr w:type="gramEnd"/>
      <w:r w:rsidRPr="00285961">
        <w:rPr>
          <w:rFonts w:eastAsia="Arial"/>
        </w:rPr>
        <w:t xml:space="preserve"> выделенных на нее средств федерального бюджета, республиканского бюджета Республики Мордовия и местных бюджетов будет обеспечена за счет:</w:t>
      </w:r>
    </w:p>
    <w:p w:rsidR="00614461" w:rsidRPr="00285961" w:rsidRDefault="00614461" w:rsidP="00614461">
      <w:pPr>
        <w:shd w:val="clear" w:color="auto" w:fill="FFFFFF"/>
        <w:spacing w:line="240" w:lineRule="atLeast"/>
        <w:ind w:firstLine="709"/>
        <w:jc w:val="both"/>
      </w:pPr>
      <w:r w:rsidRPr="00285961">
        <w:rPr>
          <w:rFonts w:eastAsia="Arial"/>
        </w:rPr>
        <w:t>- исключения возможности нецелевого использования бюджетных средств;</w:t>
      </w:r>
    </w:p>
    <w:p w:rsidR="00614461" w:rsidRPr="00285961" w:rsidRDefault="00614461" w:rsidP="00614461">
      <w:pPr>
        <w:shd w:val="clear" w:color="auto" w:fill="FFFFFF"/>
        <w:spacing w:line="240" w:lineRule="atLeast"/>
        <w:ind w:firstLine="709"/>
        <w:jc w:val="both"/>
      </w:pPr>
      <w:r w:rsidRPr="00285961">
        <w:rPr>
          <w:rFonts w:eastAsia="Arial"/>
        </w:rPr>
        <w:t>- прозрачности использования бюджетных сре</w:t>
      </w:r>
      <w:proofErr w:type="gramStart"/>
      <w:r w:rsidRPr="00285961">
        <w:rPr>
          <w:rFonts w:eastAsia="Arial"/>
        </w:rPr>
        <w:t>дств вс</w:t>
      </w:r>
      <w:proofErr w:type="gramEnd"/>
      <w:r w:rsidRPr="00285961">
        <w:rPr>
          <w:rFonts w:eastAsia="Arial"/>
        </w:rPr>
        <w:t>ех уровней;</w:t>
      </w:r>
    </w:p>
    <w:p w:rsidR="00614461" w:rsidRPr="00285961" w:rsidRDefault="00614461" w:rsidP="00614461">
      <w:pPr>
        <w:shd w:val="clear" w:color="auto" w:fill="FFFFFF"/>
        <w:spacing w:line="240" w:lineRule="atLeast"/>
        <w:ind w:firstLine="709"/>
        <w:jc w:val="both"/>
      </w:pPr>
      <w:r w:rsidRPr="00285961">
        <w:rPr>
          <w:rFonts w:eastAsia="Arial"/>
        </w:rPr>
        <w:t>- государственного регулирования порядка расчета размера и предоставления субсидий;</w:t>
      </w:r>
    </w:p>
    <w:p w:rsidR="00614461" w:rsidRPr="00285961" w:rsidRDefault="00614461" w:rsidP="00614461">
      <w:pPr>
        <w:shd w:val="clear" w:color="auto" w:fill="FFFFFF"/>
        <w:spacing w:line="240" w:lineRule="atLeast"/>
        <w:ind w:firstLine="709"/>
        <w:jc w:val="both"/>
      </w:pPr>
      <w:r w:rsidRPr="00285961">
        <w:rPr>
          <w:rFonts w:eastAsia="Arial"/>
        </w:rPr>
        <w:t>- адресного предоставления бюджетных средств;</w:t>
      </w:r>
    </w:p>
    <w:p w:rsidR="00614461" w:rsidRPr="00285961" w:rsidRDefault="00614461" w:rsidP="00614461">
      <w:pPr>
        <w:shd w:val="clear" w:color="auto" w:fill="FFFFFF"/>
        <w:spacing w:line="240" w:lineRule="atLeast"/>
        <w:ind w:firstLine="709"/>
        <w:jc w:val="both"/>
      </w:pPr>
      <w:r w:rsidRPr="00285961">
        <w:rPr>
          <w:rFonts w:eastAsia="Arial"/>
        </w:rPr>
        <w:t>- привлечения молодыми семьями собственных, кредитных и заемных сре</w:t>
      </w:r>
      <w:proofErr w:type="gramStart"/>
      <w:r w:rsidRPr="00285961">
        <w:rPr>
          <w:rFonts w:eastAsia="Arial"/>
        </w:rPr>
        <w:t>дств дл</w:t>
      </w:r>
      <w:proofErr w:type="gramEnd"/>
      <w:r w:rsidRPr="00285961">
        <w:rPr>
          <w:rFonts w:eastAsia="Arial"/>
        </w:rPr>
        <w:t>я приобретения жилья или строительства индивидуального жилья.</w:t>
      </w:r>
    </w:p>
    <w:p w:rsidR="00614461" w:rsidRPr="00285961" w:rsidRDefault="00614461" w:rsidP="00614461">
      <w:pPr>
        <w:shd w:val="clear" w:color="auto" w:fill="FFFFFF"/>
        <w:spacing w:line="240" w:lineRule="atLeast"/>
        <w:ind w:firstLine="709"/>
        <w:jc w:val="both"/>
      </w:pPr>
      <w:r w:rsidRPr="00285961">
        <w:rPr>
          <w:rFonts w:eastAsia="Arial"/>
        </w:rPr>
        <w:t>Оценка эффективности реализации мер по обеспечению жильем молодых семей будет осуществляться на основе следующих индикаторов:</w:t>
      </w:r>
    </w:p>
    <w:p w:rsidR="00614461" w:rsidRPr="00285961" w:rsidRDefault="00614461" w:rsidP="00614461">
      <w:pPr>
        <w:shd w:val="clear" w:color="auto" w:fill="FFFFFF"/>
        <w:spacing w:line="240" w:lineRule="atLeast"/>
        <w:ind w:firstLine="709"/>
        <w:jc w:val="both"/>
      </w:pPr>
      <w:r w:rsidRPr="00285961">
        <w:rPr>
          <w:rFonts w:eastAsia="Arial"/>
        </w:rPr>
        <w:t>-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муниципальных образований;</w:t>
      </w:r>
    </w:p>
    <w:p w:rsidR="00614461" w:rsidRPr="00285961" w:rsidRDefault="00614461" w:rsidP="00614461">
      <w:pPr>
        <w:shd w:val="clear" w:color="auto" w:fill="FFFFFF"/>
        <w:spacing w:line="240" w:lineRule="atLeast"/>
        <w:ind w:firstLine="709"/>
        <w:jc w:val="both"/>
      </w:pPr>
      <w:r w:rsidRPr="00285961">
        <w:rPr>
          <w:rFonts w:eastAsia="Arial"/>
        </w:rPr>
        <w:t>- 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lastRenderedPageBreak/>
        <w:t>- доля оплаченных свидетельств в общем количестве свидетельств, выданных молодым семьям.</w:t>
      </w:r>
    </w:p>
    <w:p w:rsidR="00614461" w:rsidRPr="00285961" w:rsidRDefault="00614461" w:rsidP="00614461">
      <w:pPr>
        <w:shd w:val="clear" w:color="auto" w:fill="FFFFFF"/>
        <w:spacing w:line="240" w:lineRule="atLeast"/>
        <w:ind w:firstLine="709"/>
        <w:jc w:val="both"/>
      </w:pPr>
      <w:r w:rsidRPr="00285961">
        <w:rPr>
          <w:rFonts w:eastAsia="Arial"/>
        </w:rPr>
        <w:t>Успешное выполнение мероприятий подпрограммы позволит в 20</w:t>
      </w:r>
      <w:r>
        <w:rPr>
          <w:rFonts w:eastAsia="Arial"/>
        </w:rPr>
        <w:t>24</w:t>
      </w:r>
      <w:r w:rsidRPr="00285961">
        <w:rPr>
          <w:rFonts w:eastAsia="Arial"/>
        </w:rPr>
        <w:t xml:space="preserve"> - 20</w:t>
      </w:r>
      <w:r>
        <w:rPr>
          <w:rFonts w:eastAsia="Arial"/>
        </w:rPr>
        <w:t>30</w:t>
      </w:r>
      <w:r w:rsidRPr="00285961">
        <w:rPr>
          <w:rFonts w:eastAsia="Arial"/>
        </w:rPr>
        <w:t xml:space="preserve"> годах обеспечить жильем </w:t>
      </w:r>
      <w:r w:rsidRPr="00BE72FF">
        <w:rPr>
          <w:rFonts w:eastAsia="Arial"/>
        </w:rPr>
        <w:t>6</w:t>
      </w:r>
      <w:r w:rsidRPr="00285961">
        <w:rPr>
          <w:rFonts w:eastAsia="Arial"/>
        </w:rPr>
        <w:t xml:space="preserve"> молодых семей, нуждающихся в улучшении жилищных условий, а также позволит обеспечить:</w:t>
      </w:r>
    </w:p>
    <w:p w:rsidR="00614461" w:rsidRPr="00285961" w:rsidRDefault="00614461" w:rsidP="00614461">
      <w:pPr>
        <w:shd w:val="clear" w:color="auto" w:fill="FFFFFF"/>
        <w:spacing w:line="240" w:lineRule="atLeast"/>
        <w:ind w:firstLine="709"/>
        <w:jc w:val="both"/>
      </w:pPr>
      <w:r w:rsidRPr="00285961">
        <w:rPr>
          <w:rFonts w:eastAsia="Arial"/>
        </w:rPr>
        <w:t>- 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w:t>
      </w:r>
      <w:proofErr w:type="gramStart"/>
      <w:r w:rsidRPr="00285961">
        <w:rPr>
          <w:rFonts w:eastAsia="Arial"/>
        </w:rPr>
        <w:t>дств гр</w:t>
      </w:r>
      <w:proofErr w:type="gramEnd"/>
      <w:r w:rsidRPr="00285961">
        <w:rPr>
          <w:rFonts w:eastAsia="Arial"/>
        </w:rPr>
        <w:t>аждан;</w:t>
      </w:r>
    </w:p>
    <w:p w:rsidR="00614461" w:rsidRPr="00285961" w:rsidRDefault="00614461" w:rsidP="00614461">
      <w:pPr>
        <w:shd w:val="clear" w:color="auto" w:fill="FFFFFF"/>
        <w:spacing w:line="240" w:lineRule="atLeast"/>
        <w:ind w:firstLine="709"/>
        <w:jc w:val="both"/>
      </w:pPr>
      <w:r w:rsidRPr="00285961">
        <w:rPr>
          <w:rFonts w:eastAsia="Arial"/>
        </w:rPr>
        <w:t>- развитие и закрепление положительных демографических тенденций в обществе;</w:t>
      </w:r>
    </w:p>
    <w:p w:rsidR="00614461" w:rsidRPr="00285961" w:rsidRDefault="00614461" w:rsidP="00614461">
      <w:pPr>
        <w:shd w:val="clear" w:color="auto" w:fill="FFFFFF"/>
        <w:spacing w:line="240" w:lineRule="atLeast"/>
        <w:ind w:firstLine="709"/>
        <w:jc w:val="both"/>
      </w:pPr>
      <w:r w:rsidRPr="00285961">
        <w:rPr>
          <w:rFonts w:eastAsia="Arial"/>
        </w:rPr>
        <w:t>- укрепление семейных отношений и снижение уровня социальной напряженности в обществе;</w:t>
      </w:r>
    </w:p>
    <w:p w:rsidR="00614461" w:rsidRPr="00285961" w:rsidRDefault="00614461" w:rsidP="00614461">
      <w:pPr>
        <w:shd w:val="clear" w:color="auto" w:fill="FFFFFF"/>
        <w:spacing w:line="240" w:lineRule="atLeast"/>
        <w:ind w:firstLine="709"/>
        <w:jc w:val="both"/>
      </w:pPr>
      <w:r w:rsidRPr="00285961">
        <w:rPr>
          <w:rFonts w:eastAsia="Arial"/>
        </w:rPr>
        <w:t>- развитие системы ипотечного жилищного кредитования.</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1</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к муниципальной программе Зубово-Полянского муниципального района</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Pr>
          <w:rFonts w:eastAsia="Arial"/>
          <w:b w:val="0"/>
          <w:bCs w:val="0"/>
          <w:sz w:val="24"/>
          <w:szCs w:val="24"/>
        </w:rPr>
        <w:t>24</w:t>
      </w:r>
      <w:r w:rsidRPr="00285961">
        <w:rPr>
          <w:rFonts w:eastAsia="Arial"/>
          <w:b w:val="0"/>
          <w:bCs w:val="0"/>
          <w:sz w:val="24"/>
          <w:szCs w:val="24"/>
        </w:rPr>
        <w:t xml:space="preserve"> </w:t>
      </w:r>
      <w:r>
        <w:rPr>
          <w:rFonts w:eastAsia="Arial"/>
          <w:b w:val="0"/>
          <w:bCs w:val="0"/>
          <w:sz w:val="24"/>
          <w:szCs w:val="24"/>
        </w:rPr>
        <w:t>–</w:t>
      </w:r>
      <w:r w:rsidRPr="00285961">
        <w:rPr>
          <w:rFonts w:eastAsia="Arial"/>
          <w:b w:val="0"/>
          <w:bCs w:val="0"/>
          <w:sz w:val="24"/>
          <w:szCs w:val="24"/>
        </w:rPr>
        <w:t xml:space="preserve"> 20</w:t>
      </w:r>
      <w:r>
        <w:rPr>
          <w:rFonts w:eastAsia="Arial"/>
          <w:b w:val="0"/>
          <w:bCs w:val="0"/>
          <w:sz w:val="24"/>
          <w:szCs w:val="24"/>
        </w:rPr>
        <w:t xml:space="preserve">30 </w:t>
      </w:r>
      <w:r w:rsidRPr="00285961">
        <w:rPr>
          <w:rFonts w:eastAsia="Arial"/>
          <w:b w:val="0"/>
          <w:bCs w:val="0"/>
          <w:sz w:val="24"/>
          <w:szCs w:val="24"/>
        </w:rPr>
        <w:t>годы</w:t>
      </w:r>
    </w:p>
    <w:p w:rsidR="00614461" w:rsidRPr="00285961" w:rsidRDefault="00614461" w:rsidP="00614461">
      <w:pPr>
        <w:ind w:firstLine="567"/>
        <w:jc w:val="both"/>
      </w:pPr>
      <w:r w:rsidRPr="00285961">
        <w:rPr>
          <w:rFonts w:eastAsia="Arial"/>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Перечень</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мероприятий по реализации муниципальной программы Зубово-Полянского муниципального района "Обеспечение жильем молодых семей"</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на 20</w:t>
      </w:r>
      <w:r>
        <w:rPr>
          <w:rFonts w:eastAsia="Arial"/>
          <w:sz w:val="32"/>
          <w:szCs w:val="32"/>
        </w:rPr>
        <w:t>24</w:t>
      </w:r>
      <w:r w:rsidRPr="00285961">
        <w:rPr>
          <w:rFonts w:eastAsia="Arial"/>
          <w:sz w:val="32"/>
          <w:szCs w:val="32"/>
        </w:rPr>
        <w:t xml:space="preserve"> - 20</w:t>
      </w:r>
      <w:r>
        <w:rPr>
          <w:rFonts w:eastAsia="Arial"/>
          <w:sz w:val="32"/>
          <w:szCs w:val="32"/>
        </w:rPr>
        <w:t>30</w:t>
      </w:r>
      <w:r w:rsidRPr="00285961">
        <w:rPr>
          <w:rFonts w:eastAsia="Arial"/>
          <w:sz w:val="32"/>
          <w:szCs w:val="32"/>
        </w:rPr>
        <w:t xml:space="preserve"> годы</w:t>
      </w:r>
    </w:p>
    <w:p w:rsidR="00614461" w:rsidRPr="00285961" w:rsidRDefault="00614461" w:rsidP="00614461">
      <w:pPr>
        <w:ind w:firstLine="567"/>
        <w:jc w:val="both"/>
        <w:rPr>
          <w:sz w:val="28"/>
          <w:szCs w:val="28"/>
        </w:rPr>
      </w:pPr>
      <w:r w:rsidRPr="00285961">
        <w:rPr>
          <w:rFonts w:eastAsia="Arial"/>
          <w:sz w:val="28"/>
          <w:szCs w:val="28"/>
        </w:rPr>
        <w:t> </w:t>
      </w:r>
    </w:p>
    <w:tbl>
      <w:tblPr>
        <w:tblW w:w="0" w:type="auto"/>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370"/>
        <w:gridCol w:w="5115"/>
        <w:gridCol w:w="1424"/>
        <w:gridCol w:w="2810"/>
      </w:tblGrid>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N</w:t>
            </w:r>
            <w:r w:rsidRPr="00285961">
              <w:rPr>
                <w:rFonts w:eastAsia="Arial"/>
                <w:color w:val="000000"/>
              </w:rPr>
              <w:br/>
            </w:r>
            <w:proofErr w:type="gramStart"/>
            <w:r w:rsidRPr="00285961">
              <w:rPr>
                <w:rFonts w:eastAsia="Arial"/>
                <w:color w:val="000000"/>
              </w:rPr>
              <w:t>п</w:t>
            </w:r>
            <w:proofErr w:type="gramEnd"/>
            <w:r w:rsidRPr="00285961">
              <w:rPr>
                <w:rFonts w:eastAsia="Arial"/>
                <w:color w:val="000000"/>
              </w:rPr>
              <w:t>/п</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Наименование мероприятий</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Срок выполнения</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Ответственные исполнители</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1</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4</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1</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Разработка муниципальной целевой программы по обеспечению жильем молодых семей</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год</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Реализация мероприятий по выполнению обязательств перед участниками программы "Обеспечение жильем молодых семей на 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 xml:space="preserve">24 </w:t>
            </w:r>
            <w:r w:rsidRPr="00285961">
              <w:rPr>
                <w:rFonts w:eastAsia="Arial"/>
                <w:color w:val="000000"/>
              </w:rPr>
              <w:t>- 20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Организация учета молодых семей-участников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постоянно</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4</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Организация информационной и разъяснительной работы среди населения по освещению целей и задач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5</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Широкомасштабное внедрение механизма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Администрация Зубово-Полянского </w:t>
            </w:r>
            <w:r w:rsidRPr="00285961">
              <w:rPr>
                <w:rFonts w:eastAsia="Arial"/>
                <w:color w:val="000000"/>
              </w:rPr>
              <w:lastRenderedPageBreak/>
              <w:t>муниципального района</w:t>
            </w:r>
          </w:p>
        </w:tc>
      </w:tr>
    </w:tbl>
    <w:p w:rsidR="00614461" w:rsidRPr="00285961" w:rsidRDefault="00614461" w:rsidP="00614461">
      <w:pPr>
        <w:ind w:firstLine="567"/>
        <w:jc w:val="both"/>
        <w:rPr>
          <w:sz w:val="28"/>
          <w:szCs w:val="28"/>
        </w:rPr>
      </w:pPr>
      <w:r w:rsidRPr="00285961">
        <w:rPr>
          <w:rFonts w:eastAsia="Arial"/>
          <w:sz w:val="28"/>
          <w:szCs w:val="28"/>
        </w:rPr>
        <w:lastRenderedPageBreak/>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2</w:t>
      </w:r>
      <w:r w:rsidRPr="00285961">
        <w:rPr>
          <w:rFonts w:eastAsia="Arial"/>
          <w:b w:val="0"/>
          <w:bCs w:val="0"/>
          <w:sz w:val="24"/>
          <w:szCs w:val="24"/>
        </w:rPr>
        <w:br/>
        <w:t>к муниципальной программе Зубово-Полянского муниципального района</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Pr>
          <w:rFonts w:eastAsia="Arial"/>
          <w:b w:val="0"/>
          <w:bCs w:val="0"/>
          <w:sz w:val="24"/>
          <w:szCs w:val="24"/>
        </w:rPr>
        <w:t>24</w:t>
      </w:r>
      <w:r w:rsidRPr="00285961">
        <w:rPr>
          <w:rFonts w:eastAsia="Arial"/>
          <w:b w:val="0"/>
          <w:bCs w:val="0"/>
          <w:sz w:val="24"/>
          <w:szCs w:val="24"/>
        </w:rPr>
        <w:t xml:space="preserve"> - 20</w:t>
      </w:r>
      <w:r>
        <w:rPr>
          <w:rFonts w:eastAsia="Arial"/>
          <w:b w:val="0"/>
          <w:bCs w:val="0"/>
          <w:sz w:val="24"/>
          <w:szCs w:val="24"/>
        </w:rPr>
        <w:t>30</w:t>
      </w:r>
      <w:r w:rsidRPr="00285961">
        <w:rPr>
          <w:rFonts w:eastAsia="Arial"/>
          <w:b w:val="0"/>
          <w:bCs w:val="0"/>
          <w:sz w:val="24"/>
          <w:szCs w:val="24"/>
        </w:rPr>
        <w:t xml:space="preserve"> годы</w:t>
      </w:r>
    </w:p>
    <w:p w:rsidR="00614461" w:rsidRPr="00285961" w:rsidRDefault="00614461" w:rsidP="00614461">
      <w:pPr>
        <w:ind w:firstLine="567"/>
        <w:jc w:val="both"/>
      </w:pPr>
      <w:r w:rsidRPr="00285961">
        <w:rPr>
          <w:rFonts w:eastAsia="Arial"/>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Объемы</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финансирования муниципальной программы Зубово-Полянского муниципального района "Обеспече</w:t>
      </w:r>
      <w:r>
        <w:rPr>
          <w:rFonts w:eastAsia="Arial"/>
          <w:sz w:val="32"/>
          <w:szCs w:val="32"/>
        </w:rPr>
        <w:t>ние жильем молодых семей" на 2024</w:t>
      </w:r>
      <w:r w:rsidRPr="00285961">
        <w:rPr>
          <w:rFonts w:eastAsia="Arial"/>
          <w:sz w:val="32"/>
          <w:szCs w:val="32"/>
        </w:rPr>
        <w:t xml:space="preserve"> - 20</w:t>
      </w:r>
      <w:r>
        <w:rPr>
          <w:rFonts w:eastAsia="Arial"/>
          <w:sz w:val="32"/>
          <w:szCs w:val="32"/>
        </w:rPr>
        <w:t>30</w:t>
      </w:r>
      <w:r w:rsidRPr="00285961">
        <w:rPr>
          <w:rFonts w:eastAsia="Arial"/>
          <w:sz w:val="32"/>
          <w:szCs w:val="32"/>
        </w:rPr>
        <w:t xml:space="preserve"> годы</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 (млн. рублей, в ценах соответствующих лет)</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 </w:t>
      </w:r>
    </w:p>
    <w:tbl>
      <w:tblPr>
        <w:tblW w:w="8371" w:type="dxa"/>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4491"/>
        <w:gridCol w:w="528"/>
        <w:gridCol w:w="528"/>
        <w:gridCol w:w="528"/>
        <w:gridCol w:w="528"/>
        <w:gridCol w:w="528"/>
        <w:gridCol w:w="528"/>
        <w:gridCol w:w="641"/>
        <w:gridCol w:w="71"/>
      </w:tblGrid>
      <w:tr w:rsidR="00614461" w:rsidRPr="00285961" w:rsidTr="00614461">
        <w:trPr>
          <w:trHeight w:val="322"/>
          <w:tblCellSpacing w:w="0" w:type="dxa"/>
        </w:trPr>
        <w:tc>
          <w:tcPr>
            <w:tcW w:w="0" w:type="auto"/>
            <w:vMerge w:val="restart"/>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Источники и направления финансирования</w:t>
            </w:r>
          </w:p>
        </w:tc>
        <w:tc>
          <w:tcPr>
            <w:tcW w:w="3880" w:type="dxa"/>
            <w:gridSpan w:val="8"/>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rFonts w:eastAsia="Arial"/>
                <w:color w:val="000000"/>
              </w:rPr>
            </w:pPr>
            <w:r w:rsidRPr="00285961">
              <w:rPr>
                <w:rFonts w:eastAsia="Arial"/>
                <w:color w:val="000000"/>
              </w:rPr>
              <w:t>В том числе</w:t>
            </w:r>
          </w:p>
        </w:tc>
      </w:tr>
      <w:tr w:rsidR="00614461" w:rsidRPr="00285961" w:rsidTr="00614461">
        <w:trPr>
          <w:trHeight w:val="155"/>
          <w:tblCellSpacing w:w="0" w:type="dxa"/>
        </w:trPr>
        <w:tc>
          <w:tcPr>
            <w:tcW w:w="0" w:type="auto"/>
            <w:vMerge/>
            <w:tcBorders>
              <w:top w:val="single" w:sz="6" w:space="0" w:color="808080"/>
              <w:left w:val="single" w:sz="6" w:space="0" w:color="808080"/>
              <w:bottom w:val="single" w:sz="6" w:space="0" w:color="808080"/>
              <w:right w:val="single" w:sz="6" w:space="0" w:color="808080"/>
            </w:tcBorders>
            <w:vAlign w:val="center"/>
          </w:tcPr>
          <w:p w:rsidR="00614461" w:rsidRPr="00285961" w:rsidRDefault="00614461" w:rsidP="00614461">
            <w:pPr>
              <w:rPr>
                <w:rFonts w:eastAsia="Arial"/>
                <w:color w:val="000000"/>
              </w:rPr>
            </w:pP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27</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202</w:t>
            </w:r>
            <w:r>
              <w:rPr>
                <w:rFonts w:eastAsia="Arial"/>
                <w:color w:val="000000"/>
              </w:rPr>
              <w:t>8</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202</w:t>
            </w:r>
            <w:r>
              <w:rPr>
                <w:rFonts w:eastAsia="Arial"/>
                <w:color w:val="000000"/>
              </w:rPr>
              <w:t>9</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30</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r w:rsidR="00614461" w:rsidRPr="00285961" w:rsidTr="00614461">
        <w:trPr>
          <w:trHeight w:val="306"/>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Федеральный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r w:rsidR="00614461" w:rsidRPr="00285961" w:rsidTr="00614461">
        <w:trPr>
          <w:trHeight w:val="290"/>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Республиканский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r w:rsidR="00614461" w:rsidRPr="00285961" w:rsidTr="00614461">
        <w:trPr>
          <w:trHeight w:val="306"/>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Местный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0,</w:t>
            </w:r>
            <w:r>
              <w:rPr>
                <w:rFonts w:eastAsia="Arial"/>
                <w:color w:val="000000"/>
              </w:rPr>
              <w:t>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639" w:type="dxa"/>
            <w:tcBorders>
              <w:top w:val="single" w:sz="4" w:space="0" w:color="auto"/>
              <w:left w:val="single" w:sz="4" w:space="0" w:color="auto"/>
              <w:bottom w:val="single" w:sz="4" w:space="0" w:color="auto"/>
              <w:right w:val="single" w:sz="4" w:space="0" w:color="auto"/>
            </w:tcBorders>
            <w:tcMar>
              <w:top w:w="8" w:type="dxa"/>
              <w:left w:w="8" w:type="dxa"/>
              <w:bottom w:w="8" w:type="dxa"/>
              <w:right w:w="8" w:type="dxa"/>
            </w:tcMar>
          </w:tcPr>
          <w:p w:rsidR="00614461" w:rsidRDefault="00614461" w:rsidP="00614461">
            <w:r w:rsidRPr="009008E8">
              <w:rPr>
                <w:rFonts w:eastAsia="Arial"/>
                <w:color w:val="000000"/>
              </w:rPr>
              <w:t>0,06</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bl>
    <w:p w:rsidR="00614461" w:rsidRPr="00285961" w:rsidRDefault="00614461" w:rsidP="00614461">
      <w:pPr>
        <w:ind w:firstLine="567"/>
        <w:jc w:val="both"/>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3</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к муниципальной программе Зубово-Полянского муниципального района</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Pr>
          <w:rFonts w:eastAsia="Arial"/>
          <w:b w:val="0"/>
          <w:bCs w:val="0"/>
          <w:sz w:val="24"/>
          <w:szCs w:val="24"/>
        </w:rPr>
        <w:t>24</w:t>
      </w:r>
      <w:r w:rsidRPr="00285961">
        <w:rPr>
          <w:rFonts w:eastAsia="Arial"/>
          <w:b w:val="0"/>
          <w:bCs w:val="0"/>
          <w:sz w:val="24"/>
          <w:szCs w:val="24"/>
        </w:rPr>
        <w:t xml:space="preserve"> - 20</w:t>
      </w:r>
      <w:r>
        <w:rPr>
          <w:rFonts w:eastAsia="Arial"/>
          <w:b w:val="0"/>
          <w:bCs w:val="0"/>
          <w:sz w:val="24"/>
          <w:szCs w:val="24"/>
        </w:rPr>
        <w:t>30</w:t>
      </w:r>
      <w:r w:rsidRPr="00285961">
        <w:rPr>
          <w:rFonts w:eastAsia="Arial"/>
          <w:b w:val="0"/>
          <w:bCs w:val="0"/>
          <w:sz w:val="24"/>
          <w:szCs w:val="24"/>
        </w:rPr>
        <w:t xml:space="preserve"> годы</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 </w:t>
      </w:r>
    </w:p>
    <w:p w:rsidR="00614461" w:rsidRPr="00285961" w:rsidRDefault="00614461" w:rsidP="00614461">
      <w:pPr>
        <w:pStyle w:val="4"/>
        <w:keepNext w:val="0"/>
        <w:shd w:val="clear" w:color="auto" w:fill="FFFFFF"/>
        <w:spacing w:before="0" w:after="0" w:line="320" w:lineRule="atLeast"/>
        <w:ind w:firstLine="709"/>
        <w:jc w:val="center"/>
      </w:pP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Правила</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предоставления молодым семьям социальных выплат на приобретение (строительство) жилья и их использования</w:t>
      </w:r>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bookmarkStart w:id="9" w:name="sub_40401"/>
      <w:r w:rsidRPr="00285961">
        <w:rPr>
          <w:rFonts w:eastAsia="Arial"/>
        </w:rPr>
        <w:lastRenderedPageBreak/>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bookmarkEnd w:id="9"/>
    </w:p>
    <w:p w:rsidR="00614461" w:rsidRPr="00285961" w:rsidRDefault="00614461" w:rsidP="00614461">
      <w:pPr>
        <w:shd w:val="clear" w:color="auto" w:fill="FFFFFF"/>
        <w:spacing w:line="240" w:lineRule="atLeast"/>
        <w:ind w:firstLine="709"/>
        <w:jc w:val="both"/>
      </w:pPr>
      <w:bookmarkStart w:id="10" w:name="sub_40402"/>
      <w:r w:rsidRPr="00285961">
        <w:rPr>
          <w:rFonts w:eastAsia="Arial"/>
        </w:rPr>
        <w:t>2. Социальные выплаты используются:</w:t>
      </w:r>
      <w:bookmarkEnd w:id="10"/>
    </w:p>
    <w:p w:rsidR="00614461" w:rsidRPr="00285961" w:rsidRDefault="00614461" w:rsidP="00614461">
      <w:pPr>
        <w:shd w:val="clear" w:color="auto" w:fill="FFFFFF"/>
        <w:spacing w:line="240" w:lineRule="atLeast"/>
        <w:ind w:firstLine="709"/>
        <w:jc w:val="both"/>
      </w:pPr>
      <w:bookmarkStart w:id="11" w:name="sub_44021"/>
      <w:r w:rsidRPr="00285961">
        <w:rPr>
          <w:rFonts w:eastAsia="Arial"/>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bookmarkEnd w:id="11"/>
    </w:p>
    <w:p w:rsidR="00614461" w:rsidRPr="00285961" w:rsidRDefault="00614461" w:rsidP="00614461">
      <w:pPr>
        <w:shd w:val="clear" w:color="auto" w:fill="FFFFFF"/>
        <w:spacing w:line="240" w:lineRule="atLeast"/>
        <w:ind w:firstLine="709"/>
        <w:jc w:val="both"/>
      </w:pPr>
      <w:bookmarkStart w:id="12" w:name="sub_44022"/>
      <w:r w:rsidRPr="00285961">
        <w:rPr>
          <w:rFonts w:eastAsia="Arial"/>
        </w:rPr>
        <w:t>б) для оплаты цены договора строительного подряда на строительство жилого дома (далее - договор строительного подряда);</w:t>
      </w:r>
      <w:bookmarkEnd w:id="12"/>
    </w:p>
    <w:p w:rsidR="00614461" w:rsidRPr="00285961" w:rsidRDefault="00614461" w:rsidP="00614461">
      <w:pPr>
        <w:shd w:val="clear" w:color="auto" w:fill="FFFFFF"/>
        <w:spacing w:line="240" w:lineRule="atLeast"/>
        <w:ind w:firstLine="709"/>
        <w:jc w:val="both"/>
      </w:pPr>
      <w:bookmarkStart w:id="13" w:name="sub_44023"/>
      <w:r w:rsidRPr="00285961">
        <w:rPr>
          <w:rFonts w:eastAsia="Arial"/>
        </w:rPr>
        <w:t xml:space="preserve">в) для осуществления последнего платежа в счет уплаты паевого взноса в полном размере, после </w:t>
      </w:r>
      <w:proofErr w:type="gramStart"/>
      <w:r w:rsidRPr="00285961">
        <w:rPr>
          <w:rFonts w:eastAsia="Arial"/>
        </w:rPr>
        <w:t>уплаты</w:t>
      </w:r>
      <w:proofErr w:type="gramEnd"/>
      <w:r w:rsidRPr="00285961">
        <w:rPr>
          <w:rFonts w:eastAsia="Arial"/>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bookmarkEnd w:id="13"/>
    </w:p>
    <w:p w:rsidR="00614461" w:rsidRPr="00285961" w:rsidRDefault="00614461" w:rsidP="00614461">
      <w:pPr>
        <w:shd w:val="clear" w:color="auto" w:fill="FFFFFF"/>
        <w:spacing w:line="240" w:lineRule="atLeast"/>
        <w:ind w:firstLine="709"/>
        <w:jc w:val="both"/>
      </w:pPr>
      <w:bookmarkStart w:id="14" w:name="sub_44024"/>
      <w:r w:rsidRPr="00285961">
        <w:rPr>
          <w:rFonts w:eastAsia="Arial"/>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bookmarkEnd w:id="14"/>
    </w:p>
    <w:p w:rsidR="00614461" w:rsidRPr="00285961" w:rsidRDefault="00614461" w:rsidP="00614461">
      <w:pPr>
        <w:shd w:val="clear" w:color="auto" w:fill="FFFFFF"/>
        <w:spacing w:line="240" w:lineRule="atLeast"/>
        <w:ind w:firstLine="709"/>
        <w:jc w:val="both"/>
      </w:pPr>
      <w:bookmarkStart w:id="15" w:name="sub_44025"/>
      <w:r w:rsidRPr="00285961">
        <w:rPr>
          <w:rFonts w:eastAsia="Arial"/>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bookmarkEnd w:id="15"/>
    </w:p>
    <w:p w:rsidR="00614461" w:rsidRPr="00285961" w:rsidRDefault="00614461" w:rsidP="00614461">
      <w:pPr>
        <w:shd w:val="clear" w:color="auto" w:fill="FFFFFF"/>
        <w:spacing w:line="240" w:lineRule="atLeast"/>
        <w:ind w:firstLine="709"/>
        <w:jc w:val="both"/>
      </w:pPr>
      <w:bookmarkStart w:id="16" w:name="sub_44026"/>
      <w:proofErr w:type="gramStart"/>
      <w:r w:rsidRPr="00285961">
        <w:rPr>
          <w:rFonts w:eastAsia="Arial"/>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sidRPr="00285961">
        <w:rPr>
          <w:rFonts w:eastAsia="Arial"/>
        </w:rPr>
        <w:t xml:space="preserve"> (займам) на погашение ранее предоставленного жилищного кредита;</w:t>
      </w:r>
      <w:bookmarkEnd w:id="16"/>
    </w:p>
    <w:p w:rsidR="00614461" w:rsidRPr="00285961" w:rsidRDefault="00614461" w:rsidP="00614461">
      <w:pPr>
        <w:shd w:val="clear" w:color="auto" w:fill="FFFFFF"/>
        <w:spacing w:line="240" w:lineRule="atLeast"/>
        <w:ind w:firstLine="709"/>
        <w:jc w:val="both"/>
      </w:pPr>
      <w:bookmarkStart w:id="17" w:name="sub_44027"/>
      <w:proofErr w:type="gramStart"/>
      <w:r w:rsidRPr="00285961">
        <w:rPr>
          <w:rFonts w:eastAsia="Arial"/>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bookmarkEnd w:id="17"/>
      <w:r w:rsidRPr="00285961">
        <w:rPr>
          <w:rFonts w:eastAsia="Arial"/>
        </w:rPr>
        <w:t>пунктом 5 части 4 статьи 4 Федерального закона "</w:t>
      </w:r>
      <w:hyperlink r:id="rId24" w:history="1">
        <w:r w:rsidRPr="00285961">
          <w:rPr>
            <w:rFonts w:eastAsia="Arial"/>
            <w:color w:val="0000EE"/>
            <w:u w:val="single"/>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hyperlink>
      <w:r w:rsidRPr="00285961">
        <w:rPr>
          <w:rFonts w:eastAsia="Arial"/>
        </w:rPr>
        <w:t>" (далее - договор</w:t>
      </w:r>
      <w:proofErr w:type="gramEnd"/>
      <w:r w:rsidRPr="00285961">
        <w:rPr>
          <w:rFonts w:eastAsia="Arial"/>
        </w:rPr>
        <w:t xml:space="preserve">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614461" w:rsidRPr="00285961" w:rsidRDefault="00614461" w:rsidP="00614461">
      <w:pPr>
        <w:shd w:val="clear" w:color="auto" w:fill="FFFFFF"/>
        <w:spacing w:line="240" w:lineRule="atLeast"/>
        <w:ind w:firstLine="709"/>
        <w:jc w:val="both"/>
      </w:pPr>
      <w:bookmarkStart w:id="18" w:name="sub_44028"/>
      <w:r w:rsidRPr="00285961">
        <w:rPr>
          <w:rFonts w:eastAsia="Arial"/>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285961">
        <w:rPr>
          <w:rFonts w:eastAsia="Arial"/>
        </w:rPr>
        <w:t>цены договора уступки прав требований</w:t>
      </w:r>
      <w:proofErr w:type="gramEnd"/>
      <w:r w:rsidRPr="00285961">
        <w:rPr>
          <w:rFonts w:eastAsia="Arial"/>
        </w:rPr>
        <w:t xml:space="preserve"> по договору участия в долевом строительстве;</w:t>
      </w:r>
      <w:bookmarkEnd w:id="18"/>
    </w:p>
    <w:p w:rsidR="00614461" w:rsidRPr="00285961" w:rsidRDefault="00614461" w:rsidP="00614461">
      <w:pPr>
        <w:shd w:val="clear" w:color="auto" w:fill="FFFFFF"/>
        <w:spacing w:line="240" w:lineRule="atLeast"/>
        <w:ind w:firstLine="709"/>
        <w:jc w:val="both"/>
      </w:pPr>
      <w:bookmarkStart w:id="19" w:name="sub_44029"/>
      <w:proofErr w:type="gramStart"/>
      <w:r w:rsidRPr="00285961">
        <w:rPr>
          <w:rFonts w:eastAsia="Arial"/>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285961">
        <w:rPr>
          <w:rFonts w:eastAsia="Arial"/>
        </w:rPr>
        <w:t xml:space="preserve"> договора уступки прав требований по договору участия в долевом строительстве (за </w:t>
      </w:r>
      <w:r w:rsidRPr="00285961">
        <w:rPr>
          <w:rFonts w:eastAsia="Arial"/>
        </w:rPr>
        <w:lastRenderedPageBreak/>
        <w:t>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bookmarkEnd w:id="19"/>
    </w:p>
    <w:p w:rsidR="00614461" w:rsidRPr="00285961" w:rsidRDefault="00614461" w:rsidP="00614461">
      <w:pPr>
        <w:shd w:val="clear" w:color="auto" w:fill="FFFFFF"/>
        <w:spacing w:line="240" w:lineRule="atLeast"/>
        <w:ind w:firstLine="709"/>
        <w:jc w:val="both"/>
      </w:pPr>
      <w:bookmarkStart w:id="20" w:name="sub_440210"/>
      <w:r w:rsidRPr="00285961">
        <w:rPr>
          <w:rFonts w:eastAsia="Arial"/>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85961">
        <w:rPr>
          <w:rFonts w:eastAsia="Arial"/>
        </w:rPr>
        <w:t>неполнородных</w:t>
      </w:r>
      <w:proofErr w:type="spellEnd"/>
      <w:r w:rsidRPr="00285961">
        <w:rPr>
          <w:rFonts w:eastAsia="Arial"/>
        </w:rPr>
        <w:t xml:space="preserve"> братьев и сестер).</w:t>
      </w:r>
      <w:bookmarkEnd w:id="20"/>
    </w:p>
    <w:p w:rsidR="00614461" w:rsidRPr="00285961" w:rsidRDefault="00614461" w:rsidP="00614461">
      <w:pPr>
        <w:shd w:val="clear" w:color="auto" w:fill="FFFFFF"/>
        <w:spacing w:line="240" w:lineRule="atLeast"/>
        <w:ind w:firstLine="709"/>
        <w:jc w:val="both"/>
      </w:pPr>
      <w:bookmarkStart w:id="21" w:name="sub_40403"/>
      <w:r w:rsidRPr="00285961">
        <w:rPr>
          <w:rFonts w:eastAsia="Arial"/>
        </w:rPr>
        <w:t>3. </w:t>
      </w:r>
      <w:proofErr w:type="gramStart"/>
      <w:r w:rsidRPr="00285961">
        <w:rPr>
          <w:rFonts w:eastAsia="Arial"/>
        </w:rPr>
        <w:t xml:space="preserve">Право молодой семьи - участницы мероприятия по обеспечению жильем молодых семей </w:t>
      </w:r>
      <w:bookmarkEnd w:id="21"/>
      <w:r>
        <w:rPr>
          <w:rFonts w:eastAsia="Arial"/>
        </w:rPr>
        <w:t>федерального проекта</w:t>
      </w:r>
      <w:r w:rsidRPr="00285961">
        <w:rPr>
          <w:rFonts w:eastAsia="Arial"/>
        </w:rPr>
        <w:t xml:space="preserve"> "</w:t>
      </w:r>
      <w:hyperlink r:id="rId25" w:history="1">
        <w:r>
          <w:rPr>
            <w:rFonts w:eastAsia="Arial"/>
            <w:color w:val="0000EE"/>
            <w:u w:val="single"/>
          </w:rPr>
          <w:t>Содействие субъектам Российской Федерации в реализации полномочий по оказанию государственной поддержке гражданам в обеспечении жильем</w:t>
        </w:r>
        <w:r w:rsidRPr="00285961">
          <w:rPr>
            <w:rFonts w:eastAsia="Arial"/>
            <w:color w:val="0000EE"/>
            <w:u w:val="single"/>
          </w:rPr>
          <w:t xml:space="preserve">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285961">
        <w:rPr>
          <w:rFonts w:eastAsia="Arial"/>
        </w:rPr>
        <w:t xml:space="preserve">" (далее </w:t>
      </w:r>
      <w:r>
        <w:rPr>
          <w:rFonts w:eastAsia="Arial"/>
        </w:rPr>
        <w:t>–</w:t>
      </w:r>
      <w:r w:rsidRPr="00285961">
        <w:rPr>
          <w:rFonts w:eastAsia="Arial"/>
        </w:rPr>
        <w:t xml:space="preserve"> </w:t>
      </w:r>
      <w:r>
        <w:rPr>
          <w:rFonts w:eastAsia="Arial"/>
        </w:rPr>
        <w:t>государственная программа, мероприятие</w:t>
      </w:r>
      <w:r w:rsidRPr="00285961">
        <w:rPr>
          <w:rFonts w:eastAsia="Arial"/>
        </w:rPr>
        <w:t>) на получение социальной выплаты удостоверяется именным документом - свидетельством о праве</w:t>
      </w:r>
      <w:proofErr w:type="gramEnd"/>
      <w:r w:rsidRPr="00285961">
        <w:rPr>
          <w:rFonts w:eastAsia="Arial"/>
        </w:rPr>
        <w:t xml:space="preserve"> на получение социальной выплаты, которое не является ценной бумагой.</w:t>
      </w:r>
    </w:p>
    <w:p w:rsidR="00614461" w:rsidRPr="00285961" w:rsidRDefault="00614461" w:rsidP="00614461">
      <w:pPr>
        <w:shd w:val="clear" w:color="auto" w:fill="FFFFFF"/>
        <w:spacing w:line="240" w:lineRule="atLeast"/>
        <w:ind w:firstLine="709"/>
        <w:jc w:val="both"/>
      </w:pPr>
      <w:bookmarkStart w:id="22" w:name="sub_40404"/>
      <w:r w:rsidRPr="00285961">
        <w:rPr>
          <w:rFonts w:eastAsia="Arial"/>
        </w:rPr>
        <w:t>4. </w:t>
      </w:r>
      <w:proofErr w:type="gramStart"/>
      <w:r w:rsidRPr="00285961">
        <w:rPr>
          <w:rFonts w:eastAsia="Arial"/>
        </w:rPr>
        <w:t xml:space="preserve">Выдача свидетельства о праве на получение социальной выплаты по форме согласно </w:t>
      </w:r>
      <w:bookmarkEnd w:id="22"/>
      <w:r w:rsidRPr="00285961">
        <w:rPr>
          <w:rFonts w:eastAsia="Arial"/>
        </w:rPr>
        <w:t xml:space="preserve">приложению N 1 к Правилам на основании решения о включении молодой семьи в список участников мероприятия ведомственной целевой программы осуществляется Администрацией Зубово – Полянского муниципального района Республики Мордовия, отобранного Правительством Республики Мордовия для участия в </w:t>
      </w:r>
      <w:r>
        <w:rPr>
          <w:rFonts w:eastAsia="Arial"/>
        </w:rPr>
        <w:t>государственной</w:t>
      </w:r>
      <w:r w:rsidRPr="00285961">
        <w:rPr>
          <w:rFonts w:eastAsia="Arial"/>
        </w:rPr>
        <w:t xml:space="preserve"> программ</w:t>
      </w:r>
      <w:r>
        <w:rPr>
          <w:rFonts w:eastAsia="Arial"/>
        </w:rPr>
        <w:t>е, мероприятие</w:t>
      </w:r>
      <w:r w:rsidRPr="00285961">
        <w:rPr>
          <w:rFonts w:eastAsia="Arial"/>
        </w:rPr>
        <w:t xml:space="preserve"> (далее - орган местного самоуправления), в соответствии с выпиской из утвержденного органом исполнительной</w:t>
      </w:r>
      <w:proofErr w:type="gramEnd"/>
      <w:r w:rsidRPr="00285961">
        <w:rPr>
          <w:rFonts w:eastAsia="Arial"/>
        </w:rPr>
        <w:t xml:space="preserve"> власти субъекта Российской Федерации списка молодых семей - претендентов на получение социальных выплат в соответствующем году.</w:t>
      </w:r>
    </w:p>
    <w:p w:rsidR="00614461" w:rsidRPr="00285961" w:rsidRDefault="00614461" w:rsidP="00614461">
      <w:pPr>
        <w:shd w:val="clear" w:color="auto" w:fill="FFFFFF"/>
        <w:spacing w:line="240" w:lineRule="atLeast"/>
        <w:ind w:firstLine="709"/>
        <w:jc w:val="both"/>
      </w:pPr>
      <w:bookmarkStart w:id="23" w:name="sub_4040402"/>
      <w:r w:rsidRPr="00285961">
        <w:rPr>
          <w:rFonts w:eastAsia="Arial"/>
        </w:rPr>
        <w:t>Оплата изготовления бланков свидетельств о праве на получение социальной выплаты осуществляется исполнительн</w:t>
      </w:r>
      <w:r>
        <w:rPr>
          <w:rFonts w:eastAsia="Arial"/>
        </w:rPr>
        <w:t>ыми</w:t>
      </w:r>
      <w:r w:rsidRPr="00285961">
        <w:rPr>
          <w:rFonts w:eastAsia="Arial"/>
        </w:rPr>
        <w:t xml:space="preserve"> </w:t>
      </w:r>
      <w:r>
        <w:rPr>
          <w:rFonts w:eastAsia="Arial"/>
        </w:rPr>
        <w:t>органами</w:t>
      </w:r>
      <w:r w:rsidRPr="00285961">
        <w:rPr>
          <w:rFonts w:eastAsia="Arial"/>
        </w:rPr>
        <w:t xml:space="preserve"> субъекта Российской Федерации за счет средств бюджета субъекта Российской Федерации, предусматриваемых на финансирование </w:t>
      </w:r>
      <w:r>
        <w:rPr>
          <w:rFonts w:eastAsia="Arial"/>
        </w:rPr>
        <w:t>государственной</w:t>
      </w:r>
      <w:r w:rsidRPr="00285961">
        <w:rPr>
          <w:rFonts w:eastAsia="Arial"/>
        </w:rPr>
        <w:t xml:space="preserve"> программ</w:t>
      </w:r>
      <w:r>
        <w:rPr>
          <w:rFonts w:eastAsia="Arial"/>
        </w:rPr>
        <w:t>ы, мероприятия</w:t>
      </w:r>
      <w:r w:rsidRPr="00285961">
        <w:rPr>
          <w:rFonts w:eastAsia="Arial"/>
        </w:rPr>
        <w:t>.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bookmarkEnd w:id="23"/>
    </w:p>
    <w:p w:rsidR="00614461" w:rsidRPr="00285961" w:rsidRDefault="00614461" w:rsidP="00614461">
      <w:pPr>
        <w:shd w:val="clear" w:color="auto" w:fill="FFFFFF"/>
        <w:spacing w:line="240" w:lineRule="atLeast"/>
        <w:ind w:firstLine="709"/>
        <w:jc w:val="both"/>
      </w:pPr>
      <w:bookmarkStart w:id="24" w:name="sub_4040403"/>
      <w:r>
        <w:rPr>
          <w:rFonts w:eastAsia="Arial"/>
        </w:rPr>
        <w:t>И</w:t>
      </w:r>
      <w:r w:rsidRPr="00285961">
        <w:rPr>
          <w:rFonts w:eastAsia="Arial"/>
        </w:rPr>
        <w:t>сполнительн</w:t>
      </w:r>
      <w:r>
        <w:rPr>
          <w:rFonts w:eastAsia="Arial"/>
        </w:rPr>
        <w:t>ые органы</w:t>
      </w:r>
      <w:r w:rsidRPr="00285961">
        <w:rPr>
          <w:rFonts w:eastAsia="Arial"/>
        </w:rPr>
        <w:t xml:space="preserve">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w:t>
      </w:r>
      <w:proofErr w:type="gramStart"/>
      <w:r w:rsidRPr="00285961">
        <w:rPr>
          <w:rFonts w:eastAsia="Arial"/>
        </w:rPr>
        <w:t>4</w:t>
      </w:r>
      <w:proofErr w:type="gramEnd"/>
      <w:r w:rsidRPr="00285961">
        <w:rPr>
          <w:rFonts w:eastAsia="Arial"/>
        </w:rPr>
        <w:t xml:space="preserve"> (210 мм x 297 мм) или А5 (148 х 210 мм). В </w:t>
      </w:r>
      <w:r>
        <w:rPr>
          <w:rFonts w:eastAsia="Arial"/>
        </w:rPr>
        <w:t xml:space="preserve">случае принятия такого решения </w:t>
      </w:r>
      <w:r w:rsidRPr="00285961">
        <w:rPr>
          <w:rFonts w:eastAsia="Arial"/>
        </w:rPr>
        <w:t xml:space="preserve"> исполнительн</w:t>
      </w:r>
      <w:r>
        <w:rPr>
          <w:rFonts w:eastAsia="Arial"/>
        </w:rPr>
        <w:t>ыми органами</w:t>
      </w:r>
      <w:r w:rsidRPr="00285961">
        <w:rPr>
          <w:rFonts w:eastAsia="Arial"/>
        </w:rPr>
        <w:t xml:space="preserve"> субъекта Российской Федерации направляет в Администрацию Зубово – Полянского муниципального района Республики Мордовия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bookmarkEnd w:id="24"/>
    </w:p>
    <w:p w:rsidR="00614461" w:rsidRPr="00285961" w:rsidRDefault="00614461" w:rsidP="00614461">
      <w:pPr>
        <w:shd w:val="clear" w:color="auto" w:fill="FFFFFF"/>
        <w:spacing w:line="240" w:lineRule="atLeast"/>
        <w:ind w:firstLine="709"/>
        <w:jc w:val="both"/>
      </w:pPr>
      <w:bookmarkStart w:id="25" w:name="sub_40405"/>
      <w:r w:rsidRPr="00285961">
        <w:rPr>
          <w:rFonts w:eastAsia="Arial"/>
        </w:rPr>
        <w:t xml:space="preserve">5. Срок действия свидетельства о праве на получение социальной выплаты составляет не более 7 месяцев </w:t>
      </w:r>
      <w:proofErr w:type="gramStart"/>
      <w:r w:rsidRPr="00285961">
        <w:rPr>
          <w:rFonts w:eastAsia="Arial"/>
        </w:rPr>
        <w:t>с даты выдачи</w:t>
      </w:r>
      <w:proofErr w:type="gramEnd"/>
      <w:r w:rsidRPr="00285961">
        <w:rPr>
          <w:rFonts w:eastAsia="Arial"/>
        </w:rPr>
        <w:t>, указанной в этом свидетельстве.</w:t>
      </w:r>
      <w:bookmarkEnd w:id="25"/>
    </w:p>
    <w:p w:rsidR="00614461" w:rsidRPr="00285961" w:rsidRDefault="00614461" w:rsidP="00614461">
      <w:pPr>
        <w:shd w:val="clear" w:color="auto" w:fill="FFFFFF"/>
        <w:spacing w:line="240" w:lineRule="atLeast"/>
        <w:ind w:firstLine="709"/>
        <w:jc w:val="both"/>
      </w:pPr>
      <w:bookmarkStart w:id="26" w:name="sub_40406"/>
      <w:r w:rsidRPr="00285961">
        <w:rPr>
          <w:rFonts w:eastAsia="Arial"/>
        </w:rPr>
        <w:t xml:space="preserve">6. Участником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bookmarkEnd w:id="26"/>
    </w:p>
    <w:p w:rsidR="00614461" w:rsidRPr="00285961" w:rsidRDefault="00614461" w:rsidP="00614461">
      <w:pPr>
        <w:shd w:val="clear" w:color="auto" w:fill="FFFFFF"/>
        <w:spacing w:line="240" w:lineRule="atLeast"/>
        <w:ind w:firstLine="709"/>
        <w:jc w:val="both"/>
      </w:pPr>
      <w:bookmarkStart w:id="27" w:name="sub_44061"/>
      <w:r w:rsidRPr="00285961">
        <w:rPr>
          <w:rFonts w:eastAsia="Arial"/>
        </w:rPr>
        <w:t>а) возраст каждого из супругов либо одного родителя в неполной семье на день принятия исполнительн</w:t>
      </w:r>
      <w:r>
        <w:rPr>
          <w:rFonts w:eastAsia="Arial"/>
        </w:rPr>
        <w:t>ыми органами</w:t>
      </w:r>
      <w:r w:rsidRPr="00285961">
        <w:rPr>
          <w:rFonts w:eastAsia="Arial"/>
        </w:rPr>
        <w:t xml:space="preserve"> субъекта Российской Федерации решения о включении молодой семьи - участницы мероприятия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список претендентов на получение социальной выплаты в планируемом году не превышает 35 лет;</w:t>
      </w:r>
      <w:bookmarkEnd w:id="27"/>
    </w:p>
    <w:p w:rsidR="00614461" w:rsidRPr="00285961" w:rsidRDefault="00614461" w:rsidP="00614461">
      <w:pPr>
        <w:shd w:val="clear" w:color="auto" w:fill="FFFFFF"/>
        <w:spacing w:line="240" w:lineRule="atLeast"/>
        <w:ind w:firstLine="709"/>
        <w:jc w:val="both"/>
      </w:pPr>
      <w:bookmarkStart w:id="28" w:name="sub_44062"/>
      <w:r w:rsidRPr="00285961">
        <w:rPr>
          <w:rFonts w:eastAsia="Arial"/>
        </w:rPr>
        <w:lastRenderedPageBreak/>
        <w:t xml:space="preserve">б) молодая семья признана нуждающейся в жилом помещении в соответствии с </w:t>
      </w:r>
      <w:bookmarkEnd w:id="28"/>
      <w:r w:rsidRPr="00285961">
        <w:rPr>
          <w:rFonts w:eastAsia="Arial"/>
        </w:rPr>
        <w:t>пунктом 7 настоящих Правил;</w:t>
      </w:r>
    </w:p>
    <w:p w:rsidR="00614461" w:rsidRDefault="00614461" w:rsidP="00614461">
      <w:pPr>
        <w:shd w:val="clear" w:color="auto" w:fill="FFFFFF"/>
        <w:spacing w:line="240" w:lineRule="atLeast"/>
        <w:ind w:firstLine="709"/>
        <w:jc w:val="both"/>
        <w:rPr>
          <w:rFonts w:eastAsia="Arial"/>
        </w:rPr>
      </w:pPr>
      <w:bookmarkStart w:id="29" w:name="sub_44063"/>
      <w:r w:rsidRPr="00285961">
        <w:rPr>
          <w:rFonts w:eastAsia="Arial"/>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bookmarkEnd w:id="29"/>
    </w:p>
    <w:p w:rsidR="000549AC" w:rsidRPr="000549AC" w:rsidRDefault="000549AC" w:rsidP="00614461">
      <w:pPr>
        <w:shd w:val="clear" w:color="auto" w:fill="FFFFFF"/>
        <w:spacing w:line="240" w:lineRule="atLeast"/>
        <w:ind w:firstLine="709"/>
        <w:jc w:val="both"/>
      </w:pPr>
      <w:r w:rsidRPr="000549AC">
        <w:rPr>
          <w:color w:val="22272F"/>
        </w:rPr>
        <w:t>6</w:t>
      </w:r>
      <w:r w:rsidRPr="000549AC">
        <w:rPr>
          <w:color w:val="22272F"/>
          <w:vertAlign w:val="superscript"/>
        </w:rPr>
        <w:t> 1</w:t>
      </w:r>
      <w:r w:rsidRPr="000549AC">
        <w:rPr>
          <w:color w:val="22272F"/>
        </w:rPr>
        <w:t xml:space="preserve">. Высший исполнительный орган субъекта Российской Федерации вправе установить </w:t>
      </w:r>
      <w:proofErr w:type="gramStart"/>
      <w:r w:rsidRPr="000549AC">
        <w:rPr>
          <w:color w:val="22272F"/>
        </w:rPr>
        <w:t>для участия молодых семей в мероприятии дополнительное требование о постоянном проживании на территории субъекта Российской Федерации в течение</w:t>
      </w:r>
      <w:proofErr w:type="gramEnd"/>
      <w:r w:rsidRPr="000549AC">
        <w:rPr>
          <w:color w:val="22272F"/>
        </w:rPr>
        <w:t xml:space="preserve"> определенного периода времени.</w:t>
      </w:r>
    </w:p>
    <w:p w:rsidR="00614461" w:rsidRPr="00285961" w:rsidRDefault="00614461" w:rsidP="00614461">
      <w:pPr>
        <w:shd w:val="clear" w:color="auto" w:fill="FFFFFF"/>
        <w:spacing w:line="240" w:lineRule="atLeast"/>
        <w:ind w:firstLine="709"/>
        <w:jc w:val="both"/>
      </w:pPr>
      <w:bookmarkStart w:id="30" w:name="sub_40407"/>
      <w:r w:rsidRPr="00285961">
        <w:rPr>
          <w:rFonts w:eastAsia="Arial"/>
        </w:rPr>
        <w:t>7. </w:t>
      </w:r>
      <w:proofErr w:type="gramStart"/>
      <w:r w:rsidRPr="00285961">
        <w:rPr>
          <w:rFonts w:eastAsia="Arial"/>
        </w:rPr>
        <w:t xml:space="preserve">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органами местного самоуправления по месту их постоянного жительства нуждающимися в жилых помещениях после 1 марта 2005 г. по тем же основаниям</w:t>
      </w:r>
      <w:proofErr w:type="gramEnd"/>
      <w:r w:rsidRPr="00285961">
        <w:rPr>
          <w:rFonts w:eastAsia="Arial"/>
        </w:rPr>
        <w:t xml:space="preserve">, которые установлены </w:t>
      </w:r>
      <w:bookmarkEnd w:id="30"/>
      <w:r w:rsidRPr="00285961">
        <w:rPr>
          <w:rFonts w:eastAsia="Arial"/>
        </w:rPr>
        <w:t xml:space="preserve">статьей 51 </w:t>
      </w:r>
      <w:hyperlink r:id="rId26" w:history="1">
        <w:r w:rsidRPr="00285961">
          <w:rPr>
            <w:rFonts w:eastAsia="Arial"/>
            <w:color w:val="0000EE"/>
            <w:u w:val="single"/>
          </w:rPr>
          <w:t>Жилищного кодекса Российской Федерации</w:t>
        </w:r>
      </w:hyperlink>
      <w:r w:rsidRPr="00285961">
        <w:rPr>
          <w:rFonts w:eastAsia="Arial"/>
        </w:rPr>
        <w:t xml:space="preserve">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614461" w:rsidRPr="00285961" w:rsidRDefault="00614461" w:rsidP="00614461">
      <w:pPr>
        <w:shd w:val="clear" w:color="auto" w:fill="FFFFFF"/>
        <w:spacing w:line="240" w:lineRule="atLeast"/>
        <w:ind w:firstLine="709"/>
        <w:jc w:val="both"/>
      </w:pPr>
      <w:bookmarkStart w:id="31" w:name="sub_404072"/>
      <w:r w:rsidRPr="00285961">
        <w:rPr>
          <w:rFonts w:eastAsia="Arial"/>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bookmarkEnd w:id="31"/>
    </w:p>
    <w:p w:rsidR="00614461" w:rsidRPr="00285961" w:rsidRDefault="00614461" w:rsidP="00614461">
      <w:pPr>
        <w:shd w:val="clear" w:color="auto" w:fill="FFFFFF"/>
        <w:spacing w:line="240" w:lineRule="atLeast"/>
        <w:ind w:firstLine="709"/>
        <w:jc w:val="both"/>
      </w:pPr>
      <w:bookmarkStart w:id="32" w:name="sub_404073"/>
      <w:proofErr w:type="gramStart"/>
      <w:r w:rsidRPr="00285961">
        <w:rPr>
          <w:rFonts w:eastAsia="Arial"/>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bookmarkEnd w:id="32"/>
      <w:r w:rsidRPr="00285961">
        <w:rPr>
          <w:rFonts w:eastAsia="Arial"/>
        </w:rPr>
        <w:t>подпунктами "е" и "и" пункта 2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roofErr w:type="gramEnd"/>
    </w:p>
    <w:p w:rsidR="00614461" w:rsidRPr="00285961" w:rsidRDefault="00614461" w:rsidP="00614461">
      <w:pPr>
        <w:shd w:val="clear" w:color="auto" w:fill="FFFFFF"/>
        <w:spacing w:line="240" w:lineRule="atLeast"/>
        <w:ind w:firstLine="709"/>
        <w:jc w:val="both"/>
      </w:pPr>
      <w:bookmarkStart w:id="33" w:name="sub_40408"/>
      <w:r w:rsidRPr="00285961">
        <w:rPr>
          <w:rFonts w:eastAsia="Arial"/>
        </w:rPr>
        <w:t xml:space="preserve">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w:t>
      </w:r>
      <w:r>
        <w:rPr>
          <w:rFonts w:eastAsia="Arial"/>
        </w:rPr>
        <w:t xml:space="preserve">исполнительным </w:t>
      </w:r>
      <w:r w:rsidRPr="00285961">
        <w:rPr>
          <w:rFonts w:eastAsia="Arial"/>
        </w:rPr>
        <w:t>органом субъекта Российской Федерации.</w:t>
      </w:r>
      <w:bookmarkEnd w:id="33"/>
    </w:p>
    <w:p w:rsidR="00614461" w:rsidRPr="00285961" w:rsidRDefault="00614461" w:rsidP="00614461">
      <w:pPr>
        <w:shd w:val="clear" w:color="auto" w:fill="FFFFFF"/>
        <w:spacing w:line="240" w:lineRule="atLeast"/>
        <w:ind w:firstLine="709"/>
        <w:jc w:val="both"/>
      </w:pPr>
      <w:bookmarkStart w:id="34" w:name="sub_40409"/>
      <w:r w:rsidRPr="00285961">
        <w:rPr>
          <w:rFonts w:eastAsia="Arial"/>
        </w:rPr>
        <w:t xml:space="preserve">9. Право на улучшение жилищных условий с использованием социальной выплаты предоставляется молодой семье только один раз. Участие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является добровольным.</w:t>
      </w:r>
      <w:bookmarkEnd w:id="34"/>
    </w:p>
    <w:p w:rsidR="00614461" w:rsidRPr="00285961" w:rsidRDefault="00614461" w:rsidP="00614461">
      <w:pPr>
        <w:shd w:val="clear" w:color="auto" w:fill="FFFFFF"/>
        <w:spacing w:line="240" w:lineRule="atLeast"/>
        <w:ind w:firstLine="709"/>
        <w:jc w:val="both"/>
      </w:pPr>
      <w:bookmarkStart w:id="35" w:name="sub_404010"/>
      <w:r w:rsidRPr="00285961">
        <w:rPr>
          <w:rFonts w:eastAsia="Arial"/>
        </w:rPr>
        <w:t>10. Социальная выплата предоставляется в размере не менее:</w:t>
      </w:r>
      <w:bookmarkEnd w:id="35"/>
    </w:p>
    <w:p w:rsidR="00614461" w:rsidRPr="00285961" w:rsidRDefault="00614461" w:rsidP="00614461">
      <w:pPr>
        <w:shd w:val="clear" w:color="auto" w:fill="FFFFFF"/>
        <w:spacing w:line="240" w:lineRule="atLeast"/>
        <w:ind w:firstLine="709"/>
        <w:jc w:val="both"/>
      </w:pPr>
      <w:bookmarkStart w:id="36" w:name="sub_440101"/>
      <w:r w:rsidRPr="00285961">
        <w:rPr>
          <w:rFonts w:eastAsia="Arial"/>
        </w:rPr>
        <w:t>а) 30 процентов расчетной (средней) стоимости жилья, определяемой в соответствии с настоящими Правилами, - для молодых семей, не имеющих детей;</w:t>
      </w:r>
      <w:bookmarkEnd w:id="36"/>
    </w:p>
    <w:p w:rsidR="00614461" w:rsidRPr="00285961" w:rsidRDefault="00614461" w:rsidP="00614461">
      <w:pPr>
        <w:shd w:val="clear" w:color="auto" w:fill="FFFFFF"/>
        <w:spacing w:line="240" w:lineRule="atLeast"/>
        <w:ind w:firstLine="709"/>
        <w:jc w:val="both"/>
      </w:pPr>
      <w:bookmarkStart w:id="37" w:name="sub_440102"/>
      <w:r w:rsidRPr="00285961">
        <w:rPr>
          <w:rFonts w:eastAsia="Arial"/>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bookmarkEnd w:id="37"/>
    </w:p>
    <w:p w:rsidR="00614461" w:rsidRPr="00285961" w:rsidRDefault="00614461" w:rsidP="00614461">
      <w:pPr>
        <w:shd w:val="clear" w:color="auto" w:fill="FFFFFF"/>
        <w:spacing w:line="240" w:lineRule="atLeast"/>
        <w:ind w:firstLine="709"/>
        <w:jc w:val="both"/>
      </w:pPr>
      <w:bookmarkStart w:id="38" w:name="sub_404011"/>
      <w:r w:rsidRPr="00285961">
        <w:rPr>
          <w:rFonts w:eastAsia="Arial"/>
        </w:rPr>
        <w:t xml:space="preserve">11. В случае использования социальной выплаты на цель, предусмотренную </w:t>
      </w:r>
      <w:bookmarkEnd w:id="38"/>
      <w:r w:rsidRPr="00285961">
        <w:rPr>
          <w:rFonts w:eastAsia="Arial"/>
        </w:rPr>
        <w:t>подпунктом "в" пункта 2 настоящих Правил, ее размер устанавливается в соответствии с пунктом 10 настоящих Правил и ограничивается суммой остатка задолженности по выплате остатка пая.</w:t>
      </w:r>
    </w:p>
    <w:p w:rsidR="00614461" w:rsidRPr="00285961" w:rsidRDefault="00614461" w:rsidP="00614461">
      <w:pPr>
        <w:shd w:val="clear" w:color="auto" w:fill="FFFFFF"/>
        <w:spacing w:line="240" w:lineRule="atLeast"/>
        <w:ind w:firstLine="709"/>
        <w:jc w:val="both"/>
      </w:pPr>
      <w:bookmarkStart w:id="39" w:name="sub_404012"/>
      <w:r w:rsidRPr="00285961">
        <w:rPr>
          <w:rFonts w:eastAsia="Arial"/>
        </w:rPr>
        <w:t>12. </w:t>
      </w:r>
      <w:proofErr w:type="gramStart"/>
      <w:r w:rsidRPr="00285961">
        <w:rPr>
          <w:rFonts w:eastAsia="Arial"/>
        </w:rPr>
        <w:t xml:space="preserve">В случае использования социальной выплаты на цели, предусмотренные </w:t>
      </w:r>
      <w:bookmarkEnd w:id="39"/>
      <w:r w:rsidRPr="00285961">
        <w:rPr>
          <w:rFonts w:eastAsia="Arial"/>
        </w:rPr>
        <w:t xml:space="preserve">подпунктами "е" и "и" пункта 2 настоящих Правил, размер социальной выплаты </w:t>
      </w:r>
      <w:r w:rsidRPr="00285961">
        <w:rPr>
          <w:rFonts w:eastAsia="Arial"/>
        </w:rPr>
        <w:lastRenderedPageBreak/>
        <w:t>устанавливается в соответствии с пунктом 10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roofErr w:type="gramEnd"/>
    </w:p>
    <w:p w:rsidR="00614461" w:rsidRPr="00285961" w:rsidRDefault="00614461" w:rsidP="00614461">
      <w:pPr>
        <w:shd w:val="clear" w:color="auto" w:fill="FFFFFF"/>
        <w:spacing w:line="240" w:lineRule="atLeast"/>
        <w:ind w:firstLine="709"/>
        <w:jc w:val="both"/>
      </w:pPr>
      <w:bookmarkStart w:id="40" w:name="sub_404013"/>
      <w:r w:rsidRPr="00285961">
        <w:rPr>
          <w:rFonts w:eastAsia="Arial"/>
        </w:rPr>
        <w:t>13. </w:t>
      </w:r>
      <w:proofErr w:type="gramStart"/>
      <w:r w:rsidRPr="00285961">
        <w:rPr>
          <w:rFonts w:eastAsia="Arial"/>
        </w:rPr>
        <w:t xml:space="preserve">Расчет размера социальной выплаты производится исходя из размера общей площади жилого помещения, установленного в соответствии с </w:t>
      </w:r>
      <w:bookmarkEnd w:id="40"/>
      <w:r w:rsidRPr="00285961">
        <w:rPr>
          <w:rFonts w:eastAsia="Arial"/>
        </w:rPr>
        <w:t>пунктом 15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w:t>
      </w:r>
      <w:proofErr w:type="gramEnd"/>
      <w:r w:rsidRPr="00285961">
        <w:rPr>
          <w:rFonts w:eastAsia="Arial"/>
        </w:rPr>
        <w:t xml:space="preserve">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614461" w:rsidRPr="00285961" w:rsidRDefault="00614461" w:rsidP="00614461">
      <w:pPr>
        <w:shd w:val="clear" w:color="auto" w:fill="FFFFFF"/>
        <w:spacing w:line="240" w:lineRule="atLeast"/>
        <w:ind w:firstLine="709"/>
        <w:jc w:val="both"/>
      </w:pPr>
      <w:bookmarkStart w:id="41" w:name="sub_404014"/>
      <w:r w:rsidRPr="00285961">
        <w:rPr>
          <w:rFonts w:eastAsia="Arial"/>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bookmarkEnd w:id="41"/>
      <w:r w:rsidRPr="00285961">
        <w:rPr>
          <w:rFonts w:eastAsia="Arial"/>
        </w:rPr>
        <w:t>пунктом 13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614461" w:rsidRPr="00285961" w:rsidRDefault="00614461" w:rsidP="00614461">
      <w:pPr>
        <w:shd w:val="clear" w:color="auto" w:fill="FFFFFF"/>
        <w:spacing w:line="240" w:lineRule="atLeast"/>
        <w:ind w:firstLine="709"/>
        <w:jc w:val="both"/>
      </w:pPr>
      <w:bookmarkStart w:id="42" w:name="sub_404015"/>
      <w:r w:rsidRPr="00285961">
        <w:rPr>
          <w:rFonts w:eastAsia="Arial"/>
        </w:rPr>
        <w:t>15. Размер общей площади жилого помещения, с учетом которого определяется размер социальной выплаты, составляет:</w:t>
      </w:r>
      <w:bookmarkEnd w:id="42"/>
    </w:p>
    <w:p w:rsidR="00614461" w:rsidRPr="00285961" w:rsidRDefault="00614461" w:rsidP="00614461">
      <w:pPr>
        <w:shd w:val="clear" w:color="auto" w:fill="FFFFFF"/>
        <w:spacing w:line="240" w:lineRule="atLeast"/>
        <w:ind w:firstLine="709"/>
        <w:jc w:val="both"/>
      </w:pPr>
      <w:bookmarkStart w:id="43" w:name="sub_440151"/>
      <w:r w:rsidRPr="00285961">
        <w:rPr>
          <w:rFonts w:eastAsia="Arial"/>
        </w:rPr>
        <w:t>а) для семьи, состоящей из 2 человек (молодые супруги или один молодой родитель и ребенок), - 42 кв. метра;</w:t>
      </w:r>
      <w:bookmarkEnd w:id="43"/>
    </w:p>
    <w:p w:rsidR="00614461" w:rsidRPr="00285961" w:rsidRDefault="00614461" w:rsidP="00614461">
      <w:pPr>
        <w:shd w:val="clear" w:color="auto" w:fill="FFFFFF"/>
        <w:spacing w:line="240" w:lineRule="atLeast"/>
        <w:ind w:firstLine="709"/>
        <w:jc w:val="both"/>
      </w:pPr>
      <w:bookmarkStart w:id="44" w:name="sub_440152"/>
      <w:r w:rsidRPr="00285961">
        <w:rPr>
          <w:rFonts w:eastAsia="Arial"/>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bookmarkEnd w:id="44"/>
    </w:p>
    <w:p w:rsidR="00614461" w:rsidRPr="00285961" w:rsidRDefault="00614461" w:rsidP="00614461">
      <w:pPr>
        <w:shd w:val="clear" w:color="auto" w:fill="FFFFFF"/>
        <w:spacing w:line="240" w:lineRule="atLeast"/>
        <w:ind w:firstLine="709"/>
        <w:jc w:val="both"/>
      </w:pPr>
      <w:bookmarkStart w:id="45" w:name="sub_404016"/>
      <w:r w:rsidRPr="00285961">
        <w:rPr>
          <w:rFonts w:eastAsia="Arial"/>
        </w:rPr>
        <w:t>16. Расчетная (средняя) стоимость жилья, используемая при расчете размера социальной выплаты, определяется по формуле:</w:t>
      </w:r>
      <w:bookmarkEnd w:id="45"/>
    </w:p>
    <w:p w:rsidR="00614461" w:rsidRPr="00285961" w:rsidRDefault="00614461" w:rsidP="00614461">
      <w:pPr>
        <w:shd w:val="clear" w:color="auto" w:fill="FFFFFF"/>
        <w:spacing w:line="240" w:lineRule="atLeast"/>
        <w:ind w:firstLine="709"/>
        <w:jc w:val="both"/>
      </w:pPr>
      <w:r w:rsidRPr="00285961">
        <w:rPr>
          <w:rFonts w:eastAsia="Arial"/>
        </w:rPr>
        <w:t> </w:t>
      </w:r>
    </w:p>
    <w:p w:rsidR="00614461" w:rsidRPr="00285961" w:rsidRDefault="00614461" w:rsidP="00614461">
      <w:pPr>
        <w:shd w:val="clear" w:color="auto" w:fill="FFFFFF"/>
        <w:spacing w:line="240" w:lineRule="atLeast"/>
        <w:ind w:firstLine="709"/>
        <w:jc w:val="both"/>
      </w:pPr>
      <w:proofErr w:type="spellStart"/>
      <w:r w:rsidRPr="00285961">
        <w:rPr>
          <w:rFonts w:eastAsia="Arial"/>
        </w:rPr>
        <w:t>СтЖ</w:t>
      </w:r>
      <w:proofErr w:type="spellEnd"/>
      <w:r w:rsidRPr="00285961">
        <w:rPr>
          <w:rFonts w:eastAsia="Arial"/>
        </w:rPr>
        <w:t xml:space="preserve"> = Н х РЖ,</w:t>
      </w:r>
    </w:p>
    <w:p w:rsidR="00614461" w:rsidRPr="00285961" w:rsidRDefault="00614461" w:rsidP="00614461">
      <w:pPr>
        <w:shd w:val="clear" w:color="auto" w:fill="FFFFFF"/>
        <w:spacing w:line="240" w:lineRule="atLeast"/>
        <w:ind w:firstLine="709"/>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где:</w:t>
      </w:r>
    </w:p>
    <w:p w:rsidR="00614461" w:rsidRPr="00285961" w:rsidRDefault="00614461" w:rsidP="00614461">
      <w:pPr>
        <w:shd w:val="clear" w:color="auto" w:fill="FFFFFF"/>
        <w:spacing w:line="240" w:lineRule="atLeast"/>
        <w:ind w:firstLine="709"/>
        <w:jc w:val="both"/>
      </w:pPr>
      <w:r w:rsidRPr="00285961">
        <w:rPr>
          <w:rFonts w:eastAsia="Arial"/>
        </w:rPr>
        <w:t>Н - норматив стоимости 1 кв. метра общей площади жилья по муниципальному образованию, определяемый в соответствии с требованиями, установленными пунктом 13 настоящих Правил;</w:t>
      </w:r>
    </w:p>
    <w:p w:rsidR="00614461" w:rsidRPr="00285961" w:rsidRDefault="00614461" w:rsidP="00614461">
      <w:pPr>
        <w:shd w:val="clear" w:color="auto" w:fill="FFFFFF"/>
        <w:spacing w:line="240" w:lineRule="atLeast"/>
        <w:ind w:firstLine="709"/>
        <w:jc w:val="both"/>
      </w:pPr>
      <w:r w:rsidRPr="00285961">
        <w:rPr>
          <w:rFonts w:eastAsia="Arial"/>
        </w:rPr>
        <w:t>РЖ - размер общей площади жилого помещения, определяемый в соответствии с пунктом 15 настоящих Правил.</w:t>
      </w:r>
    </w:p>
    <w:p w:rsidR="00614461" w:rsidRPr="00285961" w:rsidRDefault="00614461" w:rsidP="00614461">
      <w:pPr>
        <w:shd w:val="clear" w:color="auto" w:fill="FFFFFF"/>
        <w:spacing w:line="240" w:lineRule="atLeast"/>
        <w:ind w:firstLine="709"/>
        <w:jc w:val="both"/>
      </w:pPr>
      <w:bookmarkStart w:id="46" w:name="sub_404017"/>
      <w:r w:rsidRPr="00285961">
        <w:rPr>
          <w:rFonts w:eastAsia="Arial"/>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bookmarkEnd w:id="46"/>
    </w:p>
    <w:p w:rsidR="00614461" w:rsidRPr="00285961" w:rsidRDefault="00614461" w:rsidP="00614461">
      <w:pPr>
        <w:shd w:val="clear" w:color="auto" w:fill="FFFFFF"/>
        <w:spacing w:line="240" w:lineRule="atLeast"/>
        <w:ind w:firstLine="709"/>
        <w:jc w:val="both"/>
      </w:pPr>
      <w:bookmarkStart w:id="47" w:name="sub_404018"/>
      <w:r w:rsidRPr="00285961">
        <w:rPr>
          <w:rFonts w:eastAsia="Arial"/>
        </w:rPr>
        <w:t xml:space="preserve">18. Для участия в мероприятии ведомственной целевой программы в целях использования социальной выплаты в соответствии с </w:t>
      </w:r>
      <w:bookmarkEnd w:id="47"/>
      <w:r w:rsidRPr="00285961">
        <w:rPr>
          <w:rFonts w:eastAsia="Arial"/>
        </w:rPr>
        <w:t xml:space="preserve">подпунктами "а" - "д", "ж" и </w:t>
      </w:r>
      <w:hyperlink w:anchor="sub_44028" w:history="1">
        <w:r w:rsidRPr="00285961">
          <w:rPr>
            <w:rFonts w:eastAsia="Arial"/>
            <w:color w:val="0000EE"/>
            <w:u w:val="single"/>
          </w:rPr>
          <w:t>"</w:t>
        </w:r>
      </w:hyperlink>
      <w:r w:rsidRPr="00285961">
        <w:rPr>
          <w:rFonts w:eastAsia="Arial"/>
        </w:rPr>
        <w:t xml:space="preserve">з" пункта 2 настоящих </w:t>
      </w:r>
      <w:proofErr w:type="gramStart"/>
      <w:r w:rsidRPr="00285961">
        <w:rPr>
          <w:rFonts w:eastAsia="Arial"/>
        </w:rPr>
        <w:t>Правил</w:t>
      </w:r>
      <w:proofErr w:type="gramEnd"/>
      <w:r w:rsidRPr="00285961">
        <w:rPr>
          <w:rFonts w:eastAsia="Arial"/>
        </w:rPr>
        <w:t xml:space="preserve"> молодая семья подает в орган местного самоуправления по месту жительства следующие документы:</w:t>
      </w:r>
    </w:p>
    <w:p w:rsidR="00614461" w:rsidRPr="00285961" w:rsidRDefault="00614461" w:rsidP="00614461">
      <w:pPr>
        <w:shd w:val="clear" w:color="auto" w:fill="FFFFFF"/>
        <w:spacing w:line="240" w:lineRule="atLeast"/>
        <w:ind w:firstLine="709"/>
        <w:jc w:val="both"/>
      </w:pPr>
      <w:bookmarkStart w:id="48" w:name="sub_440181"/>
      <w:r w:rsidRPr="00285961">
        <w:rPr>
          <w:rFonts w:eastAsia="Arial"/>
        </w:rPr>
        <w:t xml:space="preserve">а) заявление по форме согласно </w:t>
      </w:r>
      <w:bookmarkEnd w:id="48"/>
      <w:r w:rsidRPr="00285961">
        <w:rPr>
          <w:rFonts w:eastAsia="Arial"/>
        </w:rPr>
        <w:t>приложению N 2</w:t>
      </w:r>
      <w:r>
        <w:rPr>
          <w:rFonts w:eastAsia="Arial"/>
        </w:rPr>
        <w:t xml:space="preserve"> к настоящим Правилам (при личном обращении в орган местного самоуправления по месту жительства)</w:t>
      </w:r>
      <w:r w:rsidRPr="00285961">
        <w:rPr>
          <w:rFonts w:eastAsia="Arial"/>
        </w:rPr>
        <w:t xml:space="preserve"> в 2 экземплярах (один экземпляр возвращается заявителю с указанием даты принятия заявления и приложенных к нему документов);</w:t>
      </w:r>
    </w:p>
    <w:p w:rsidR="00614461" w:rsidRPr="00285961" w:rsidRDefault="00614461" w:rsidP="00614461">
      <w:pPr>
        <w:shd w:val="clear" w:color="auto" w:fill="FFFFFF"/>
        <w:spacing w:line="240" w:lineRule="atLeast"/>
        <w:ind w:firstLine="709"/>
        <w:jc w:val="both"/>
      </w:pPr>
      <w:bookmarkStart w:id="49" w:name="sub_440182"/>
      <w:r w:rsidRPr="00285961">
        <w:rPr>
          <w:rFonts w:eastAsia="Arial"/>
        </w:rPr>
        <w:lastRenderedPageBreak/>
        <w:t>б) копия документов, удостоверяющих личность каждого члена семьи;</w:t>
      </w:r>
      <w:bookmarkEnd w:id="49"/>
    </w:p>
    <w:p w:rsidR="00614461" w:rsidRPr="00285961" w:rsidRDefault="00614461" w:rsidP="00614461">
      <w:pPr>
        <w:shd w:val="clear" w:color="auto" w:fill="FFFFFF"/>
        <w:spacing w:line="240" w:lineRule="atLeast"/>
        <w:ind w:firstLine="709"/>
        <w:jc w:val="both"/>
      </w:pPr>
      <w:bookmarkStart w:id="50" w:name="sub_440183"/>
      <w:r w:rsidRPr="00285961">
        <w:rPr>
          <w:rFonts w:eastAsia="Arial"/>
        </w:rPr>
        <w:t>в) копия свидетельства о браке (на неполную семью не распространяется);</w:t>
      </w:r>
      <w:bookmarkEnd w:id="50"/>
    </w:p>
    <w:p w:rsidR="00614461" w:rsidRPr="00285961" w:rsidRDefault="00614461" w:rsidP="00614461">
      <w:pPr>
        <w:shd w:val="clear" w:color="auto" w:fill="FFFFFF"/>
        <w:spacing w:line="240" w:lineRule="atLeast"/>
        <w:ind w:firstLine="709"/>
        <w:jc w:val="both"/>
      </w:pPr>
      <w:bookmarkStart w:id="51" w:name="sub_440184"/>
      <w:r w:rsidRPr="00285961">
        <w:rPr>
          <w:rFonts w:eastAsia="Arial"/>
        </w:rPr>
        <w:t>г) документ, подтверждающий признание молодой семьи нуждающейся в жилых помещениях;</w:t>
      </w:r>
      <w:bookmarkEnd w:id="51"/>
    </w:p>
    <w:p w:rsidR="00614461" w:rsidRPr="00285961" w:rsidRDefault="00614461" w:rsidP="00614461">
      <w:pPr>
        <w:shd w:val="clear" w:color="auto" w:fill="FFFFFF"/>
        <w:spacing w:line="240" w:lineRule="atLeast"/>
        <w:ind w:firstLine="709"/>
        <w:jc w:val="both"/>
      </w:pPr>
      <w:bookmarkStart w:id="52" w:name="sub_440185"/>
      <w:proofErr w:type="gramStart"/>
      <w:r w:rsidRPr="00285961">
        <w:rPr>
          <w:rFonts w:eastAsia="Arial"/>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bookmarkEnd w:id="52"/>
      <w:proofErr w:type="gramEnd"/>
    </w:p>
    <w:p w:rsidR="00614461" w:rsidRDefault="00614461" w:rsidP="00614461">
      <w:pPr>
        <w:shd w:val="clear" w:color="auto" w:fill="FFFFFF"/>
        <w:spacing w:line="240" w:lineRule="atLeast"/>
        <w:ind w:firstLine="709"/>
        <w:jc w:val="both"/>
        <w:rPr>
          <w:rFonts w:eastAsia="Arial"/>
        </w:rPr>
      </w:pPr>
      <w:bookmarkStart w:id="53" w:name="sub_440186"/>
      <w:r w:rsidRPr="00285961">
        <w:rPr>
          <w:rFonts w:eastAsia="Arial"/>
        </w:rPr>
        <w:t>е) копия документа, подтверждающего регистрацию в системе индивидуального (персонифицированного) учета каждого члена семьи</w:t>
      </w:r>
      <w:bookmarkEnd w:id="53"/>
      <w:r w:rsidR="0088017E">
        <w:rPr>
          <w:rFonts w:eastAsia="Arial"/>
        </w:rPr>
        <w:t>;</w:t>
      </w:r>
    </w:p>
    <w:p w:rsidR="0088017E" w:rsidRDefault="0088017E" w:rsidP="00614461">
      <w:pPr>
        <w:shd w:val="clear" w:color="auto" w:fill="FFFFFF"/>
        <w:spacing w:line="240" w:lineRule="atLeast"/>
        <w:ind w:firstLine="709"/>
        <w:jc w:val="both"/>
      </w:pPr>
      <w:r w:rsidRPr="0088017E">
        <w:t>ж)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(при наличии)</w:t>
      </w:r>
      <w:r>
        <w:t>.</w:t>
      </w:r>
    </w:p>
    <w:p w:rsidR="000549AC" w:rsidRPr="000549AC" w:rsidRDefault="000549AC" w:rsidP="00614461">
      <w:pPr>
        <w:shd w:val="clear" w:color="auto" w:fill="FFFFFF"/>
        <w:spacing w:line="240" w:lineRule="atLeast"/>
        <w:ind w:firstLine="709"/>
        <w:jc w:val="both"/>
      </w:pPr>
      <w:r w:rsidRPr="000549AC">
        <w:rPr>
          <w:color w:val="22272F"/>
        </w:rPr>
        <w:t>з) копия свидетельства о смерти супруга (супруги), принимавшего (принимавшей) участие в специальной военной операции (при наличии).</w:t>
      </w:r>
    </w:p>
    <w:p w:rsidR="00614461" w:rsidRPr="00285961" w:rsidRDefault="00614461" w:rsidP="00614461">
      <w:pPr>
        <w:shd w:val="clear" w:color="auto" w:fill="FFFFFF"/>
        <w:spacing w:line="240" w:lineRule="atLeast"/>
        <w:ind w:firstLine="709"/>
        <w:jc w:val="both"/>
      </w:pPr>
      <w:bookmarkStart w:id="54" w:name="sub_404019"/>
      <w:r w:rsidRPr="00285961">
        <w:rPr>
          <w:rFonts w:eastAsia="Arial"/>
        </w:rPr>
        <w:t xml:space="preserve">19. Для участия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целях использования социальной выплаты в соответствии с </w:t>
      </w:r>
      <w:bookmarkEnd w:id="54"/>
      <w:r w:rsidRPr="00285961">
        <w:rPr>
          <w:rFonts w:eastAsia="Arial"/>
        </w:rPr>
        <w:t xml:space="preserve">подпунктами "е" и "и" пункта 2 настоящих </w:t>
      </w:r>
      <w:proofErr w:type="gramStart"/>
      <w:r w:rsidRPr="00285961">
        <w:rPr>
          <w:rFonts w:eastAsia="Arial"/>
        </w:rPr>
        <w:t>Правил</w:t>
      </w:r>
      <w:proofErr w:type="gramEnd"/>
      <w:r w:rsidRPr="00285961">
        <w:rPr>
          <w:rFonts w:eastAsia="Arial"/>
        </w:rPr>
        <w:t xml:space="preserve"> молодая семья подает в орган местного самоуправления по месту жительства следующие документы:</w:t>
      </w:r>
    </w:p>
    <w:p w:rsidR="00614461" w:rsidRPr="00285961" w:rsidRDefault="00614461" w:rsidP="00614461">
      <w:pPr>
        <w:shd w:val="clear" w:color="auto" w:fill="FFFFFF"/>
        <w:spacing w:line="240" w:lineRule="atLeast"/>
        <w:ind w:firstLine="709"/>
        <w:jc w:val="both"/>
      </w:pPr>
      <w:bookmarkStart w:id="55" w:name="sub_440191"/>
      <w:r w:rsidRPr="00285961">
        <w:rPr>
          <w:rFonts w:eastAsia="Arial"/>
        </w:rPr>
        <w:t>а</w:t>
      </w:r>
      <w:bookmarkStart w:id="56" w:name="sub_440192"/>
      <w:bookmarkEnd w:id="55"/>
      <w:r w:rsidRPr="00285961">
        <w:rPr>
          <w:rFonts w:eastAsia="Arial"/>
        </w:rPr>
        <w:t>) заявление по форме согласно приложению N 2</w:t>
      </w:r>
      <w:r>
        <w:rPr>
          <w:rFonts w:eastAsia="Arial"/>
        </w:rPr>
        <w:t xml:space="preserve"> к настоящим Правилам (при личном обращении в орган местного самоуправления по месту жительства)</w:t>
      </w:r>
      <w:r w:rsidRPr="00285961">
        <w:rPr>
          <w:rFonts w:eastAsia="Arial"/>
        </w:rPr>
        <w:t xml:space="preserve"> в 2 экземплярах (один экземпляр возвращается заявителю с указанием даты принятия заявления и приложенных к нему документов);</w:t>
      </w:r>
    </w:p>
    <w:p w:rsidR="00614461" w:rsidRPr="00285961" w:rsidRDefault="00614461" w:rsidP="00614461">
      <w:pPr>
        <w:shd w:val="clear" w:color="auto" w:fill="FFFFFF"/>
        <w:spacing w:line="240" w:lineRule="atLeast"/>
        <w:ind w:firstLine="709"/>
        <w:jc w:val="both"/>
      </w:pPr>
      <w:r w:rsidRPr="00285961">
        <w:rPr>
          <w:rFonts w:eastAsia="Arial"/>
        </w:rPr>
        <w:t>б) копии документов, удостоверяющих личность каждого члена семьи;</w:t>
      </w:r>
      <w:bookmarkEnd w:id="56"/>
    </w:p>
    <w:p w:rsidR="00614461" w:rsidRPr="00285961" w:rsidRDefault="00614461" w:rsidP="00614461">
      <w:pPr>
        <w:shd w:val="clear" w:color="auto" w:fill="FFFFFF"/>
        <w:spacing w:line="240" w:lineRule="atLeast"/>
        <w:ind w:firstLine="709"/>
        <w:jc w:val="both"/>
      </w:pPr>
      <w:bookmarkStart w:id="57" w:name="sub_440193"/>
      <w:r w:rsidRPr="00285961">
        <w:rPr>
          <w:rFonts w:eastAsia="Arial"/>
        </w:rPr>
        <w:t>в) копия свидетельства о браке (на неполную семью не распространяется);</w:t>
      </w:r>
      <w:bookmarkEnd w:id="57"/>
    </w:p>
    <w:p w:rsidR="00614461" w:rsidRPr="00285961" w:rsidRDefault="00614461" w:rsidP="00614461">
      <w:pPr>
        <w:shd w:val="clear" w:color="auto" w:fill="FFFFFF"/>
        <w:spacing w:line="240" w:lineRule="atLeast"/>
        <w:ind w:firstLine="709"/>
        <w:jc w:val="both"/>
      </w:pPr>
      <w:bookmarkStart w:id="58" w:name="sub_440194"/>
      <w:proofErr w:type="gramStart"/>
      <w:r w:rsidRPr="00285961">
        <w:rPr>
          <w:rFonts w:eastAsia="Arial"/>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bookmarkEnd w:id="58"/>
      <w:r w:rsidRPr="00285961">
        <w:rPr>
          <w:rFonts w:eastAsia="Arial"/>
        </w:rPr>
        <w:t>подпунктом "е" пункта 2 настоящих Правил;</w:t>
      </w:r>
      <w:proofErr w:type="gramEnd"/>
    </w:p>
    <w:p w:rsidR="00614461" w:rsidRPr="00285961" w:rsidRDefault="00614461" w:rsidP="00614461">
      <w:pPr>
        <w:shd w:val="clear" w:color="auto" w:fill="FFFFFF"/>
        <w:spacing w:line="240" w:lineRule="atLeast"/>
        <w:ind w:firstLine="709"/>
        <w:jc w:val="both"/>
      </w:pPr>
      <w:bookmarkStart w:id="59" w:name="sub_440195"/>
      <w:r w:rsidRPr="00285961">
        <w:rPr>
          <w:rFonts w:eastAsia="Arial"/>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bookmarkEnd w:id="59"/>
      <w:r w:rsidRPr="00285961">
        <w:rPr>
          <w:rFonts w:eastAsia="Arial"/>
        </w:rPr>
        <w:t>подпунктом "и" пункта 2 настоящих Правил;</w:t>
      </w:r>
    </w:p>
    <w:p w:rsidR="00614461" w:rsidRPr="00285961" w:rsidRDefault="00614461" w:rsidP="00614461">
      <w:pPr>
        <w:shd w:val="clear" w:color="auto" w:fill="FFFFFF"/>
        <w:spacing w:line="240" w:lineRule="atLeast"/>
        <w:ind w:firstLine="709"/>
        <w:jc w:val="both"/>
      </w:pPr>
      <w:bookmarkStart w:id="60" w:name="sub_440196"/>
      <w:r w:rsidRPr="00285961">
        <w:rPr>
          <w:rFonts w:eastAsia="Arial"/>
        </w:rPr>
        <w:t>е) копия договора жилищного кредита;</w:t>
      </w:r>
      <w:bookmarkEnd w:id="60"/>
    </w:p>
    <w:p w:rsidR="00614461" w:rsidRPr="00285961" w:rsidRDefault="00614461" w:rsidP="00614461">
      <w:pPr>
        <w:shd w:val="clear" w:color="auto" w:fill="FFFFFF"/>
        <w:spacing w:line="240" w:lineRule="atLeast"/>
        <w:ind w:firstLine="709"/>
        <w:jc w:val="both"/>
      </w:pPr>
      <w:bookmarkStart w:id="61" w:name="sub_440197"/>
      <w:r w:rsidRPr="00285961">
        <w:rPr>
          <w:rFonts w:eastAsia="Arial"/>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bookmarkEnd w:id="61"/>
    </w:p>
    <w:p w:rsidR="00614461" w:rsidRPr="00285961" w:rsidRDefault="00614461" w:rsidP="00614461">
      <w:pPr>
        <w:shd w:val="clear" w:color="auto" w:fill="FFFFFF"/>
        <w:spacing w:line="240" w:lineRule="atLeast"/>
        <w:ind w:firstLine="709"/>
        <w:jc w:val="both"/>
      </w:pPr>
      <w:bookmarkStart w:id="62" w:name="sub_440198"/>
      <w:r w:rsidRPr="00285961">
        <w:rPr>
          <w:rFonts w:eastAsia="Arial"/>
        </w:rPr>
        <w:t xml:space="preserve">з) документ, подтверждающий признание молодой семьи нуждающейся в жилом помещении в соответствии с </w:t>
      </w:r>
      <w:bookmarkEnd w:id="62"/>
      <w:r w:rsidRPr="00285961">
        <w:rPr>
          <w:rFonts w:eastAsia="Arial"/>
        </w:rPr>
        <w:t>пунктом 7 настоящих Правил на день заключения договора жилищного кредита, указанного в подпункте "е</w:t>
      </w:r>
      <w:hyperlink w:anchor="sub_440196" w:history="1">
        <w:r w:rsidRPr="00285961">
          <w:rPr>
            <w:rFonts w:eastAsia="Arial"/>
            <w:color w:val="0000EE"/>
            <w:u w:val="single"/>
          </w:rPr>
          <w:t>"</w:t>
        </w:r>
      </w:hyperlink>
      <w:r w:rsidRPr="00285961">
        <w:rPr>
          <w:rFonts w:eastAsia="Arial"/>
        </w:rPr>
        <w:t xml:space="preserve"> настоящего пункта;</w:t>
      </w:r>
    </w:p>
    <w:p w:rsidR="00614461" w:rsidRPr="00285961" w:rsidRDefault="00614461" w:rsidP="00614461">
      <w:pPr>
        <w:shd w:val="clear" w:color="auto" w:fill="FFFFFF"/>
        <w:spacing w:line="240" w:lineRule="atLeast"/>
        <w:ind w:firstLine="709"/>
        <w:jc w:val="both"/>
      </w:pPr>
      <w:bookmarkStart w:id="63" w:name="sub_440199"/>
      <w:r w:rsidRPr="00285961">
        <w:rPr>
          <w:rFonts w:eastAsia="Arial"/>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bookmarkEnd w:id="63"/>
    </w:p>
    <w:p w:rsidR="00614461" w:rsidRDefault="00614461" w:rsidP="00614461">
      <w:pPr>
        <w:shd w:val="clear" w:color="auto" w:fill="FFFFFF"/>
        <w:spacing w:line="240" w:lineRule="atLeast"/>
        <w:ind w:firstLine="709"/>
        <w:jc w:val="both"/>
        <w:rPr>
          <w:rFonts w:eastAsia="Arial"/>
        </w:rPr>
      </w:pPr>
      <w:bookmarkStart w:id="64" w:name="sub_440200"/>
      <w:r w:rsidRPr="00285961">
        <w:rPr>
          <w:rFonts w:eastAsia="Arial"/>
        </w:rPr>
        <w:lastRenderedPageBreak/>
        <w:t>к) копия документа, подтверждающего регистрацию в системе индивидуального (персонифицированного) учета каждого члена семьи</w:t>
      </w:r>
      <w:bookmarkEnd w:id="64"/>
      <w:r w:rsidR="0088017E">
        <w:rPr>
          <w:rFonts w:eastAsia="Arial"/>
        </w:rPr>
        <w:t>;</w:t>
      </w:r>
    </w:p>
    <w:p w:rsidR="0088017E" w:rsidRDefault="0088017E" w:rsidP="00614461">
      <w:pPr>
        <w:shd w:val="clear" w:color="auto" w:fill="FFFFFF"/>
        <w:spacing w:line="240" w:lineRule="atLeast"/>
        <w:ind w:firstLine="709"/>
        <w:jc w:val="both"/>
      </w:pPr>
      <w:r w:rsidRPr="0088017E">
        <w:t>л)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(при наличии)</w:t>
      </w:r>
      <w:r>
        <w:t>.</w:t>
      </w:r>
    </w:p>
    <w:p w:rsidR="006A749E" w:rsidRPr="006A749E" w:rsidRDefault="006A749E" w:rsidP="00614461">
      <w:pPr>
        <w:shd w:val="clear" w:color="auto" w:fill="FFFFFF"/>
        <w:spacing w:line="240" w:lineRule="atLeast"/>
        <w:ind w:firstLine="709"/>
        <w:jc w:val="both"/>
      </w:pPr>
      <w:r w:rsidRPr="006A749E">
        <w:rPr>
          <w:color w:val="22272F"/>
        </w:rPr>
        <w:t>м) копия свидетельства о смерти супруга (супруги), принимавшего (принимавшей) участие в специальной военной операции (при наличии).</w:t>
      </w:r>
    </w:p>
    <w:p w:rsidR="00614461" w:rsidRDefault="00614461" w:rsidP="00614461">
      <w:pPr>
        <w:shd w:val="clear" w:color="auto" w:fill="FFFFFF"/>
        <w:spacing w:line="240" w:lineRule="atLeast"/>
        <w:ind w:firstLine="709"/>
        <w:jc w:val="both"/>
        <w:rPr>
          <w:rFonts w:eastAsia="Arial"/>
        </w:rPr>
      </w:pPr>
      <w:bookmarkStart w:id="65" w:name="sub_404020"/>
      <w:r w:rsidRPr="00285961">
        <w:rPr>
          <w:rFonts w:eastAsia="Arial"/>
        </w:rPr>
        <w:t xml:space="preserve">20. Документы, предусмотренные </w:t>
      </w:r>
      <w:bookmarkEnd w:id="65"/>
      <w:r w:rsidRPr="00285961">
        <w:rPr>
          <w:rFonts w:eastAsia="Arial"/>
        </w:rPr>
        <w:t>пунктами 18 или 19, 31 и 32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614461" w:rsidRPr="00285961" w:rsidRDefault="00614461" w:rsidP="00614461">
      <w:pPr>
        <w:shd w:val="clear" w:color="auto" w:fill="FFFFFF"/>
        <w:spacing w:line="240" w:lineRule="atLeast"/>
        <w:ind w:firstLine="709"/>
        <w:jc w:val="both"/>
      </w:pPr>
      <w:r>
        <w:rPr>
          <w:rFonts w:eastAsia="Arial"/>
        </w:rPr>
        <w:t>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w:t>
      </w:r>
      <w:r w:rsidRPr="00787AD4">
        <w:rPr>
          <w:rFonts w:eastAsia="Arial"/>
        </w:rPr>
        <w:t xml:space="preserve"> </w:t>
      </w:r>
      <w:r>
        <w:rPr>
          <w:rFonts w:eastAsia="Arial"/>
        </w:rPr>
        <w:t xml:space="preserve">Единый портал). </w:t>
      </w:r>
      <w:proofErr w:type="gramStart"/>
      <w:r>
        <w:rPr>
          <w:rFonts w:eastAsia="Arial"/>
        </w:rPr>
        <w:t>В случае подачи документов в электронной форме документы подписываются простой электронной подписью члена молодой семьи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w:t>
      </w:r>
      <w:proofErr w:type="gramEnd"/>
      <w:r>
        <w:rPr>
          <w:rFonts w:eastAsia="Arial"/>
        </w:rPr>
        <w:t xml:space="preserve"> муниципальных услуг».</w:t>
      </w:r>
    </w:p>
    <w:p w:rsidR="00614461" w:rsidRPr="00285961" w:rsidRDefault="00614461" w:rsidP="00614461">
      <w:pPr>
        <w:shd w:val="clear" w:color="auto" w:fill="FFFFFF"/>
        <w:spacing w:line="240" w:lineRule="atLeast"/>
        <w:ind w:firstLine="709"/>
        <w:jc w:val="both"/>
      </w:pPr>
      <w:bookmarkStart w:id="66" w:name="sub_404021"/>
      <w:r w:rsidRPr="00285961">
        <w:rPr>
          <w:rFonts w:eastAsia="Arial"/>
        </w:rPr>
        <w:t xml:space="preserve">21. Администрация Зубово – Полянского муниципального района Республики Мордовия организует работу по проверке сведений, содержащихся в документах, предусмотренных </w:t>
      </w:r>
      <w:bookmarkEnd w:id="66"/>
      <w:r w:rsidRPr="00285961">
        <w:rPr>
          <w:rFonts w:eastAsia="Arial"/>
        </w:rPr>
        <w:t xml:space="preserve">пунктами 18 или 19 настоящих Правил, и в </w:t>
      </w:r>
      <w:r w:rsidR="00146928">
        <w:rPr>
          <w:rFonts w:eastAsia="Arial"/>
        </w:rPr>
        <w:t>5</w:t>
      </w:r>
      <w:r w:rsidRPr="00285961">
        <w:rPr>
          <w:rFonts w:eastAsia="Arial"/>
        </w:rPr>
        <w:t xml:space="preserve">-дневный срок со дня представления этих документов принимает решение о признании либо об отказе в признании молодой семьи участницей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О принятом решении молодая семья письменно</w:t>
      </w:r>
      <w:r>
        <w:rPr>
          <w:rFonts w:eastAsia="Arial"/>
        </w:rPr>
        <w:t xml:space="preserve"> или </w:t>
      </w:r>
      <w:proofErr w:type="gramStart"/>
      <w:r>
        <w:rPr>
          <w:rFonts w:eastAsia="Arial"/>
        </w:rPr>
        <w:t>в</w:t>
      </w:r>
      <w:proofErr w:type="gramEnd"/>
      <w:r>
        <w:rPr>
          <w:rFonts w:eastAsia="Arial"/>
        </w:rPr>
        <w:t xml:space="preserve"> </w:t>
      </w:r>
      <w:proofErr w:type="gramStart"/>
      <w:r>
        <w:rPr>
          <w:rFonts w:eastAsia="Arial"/>
        </w:rPr>
        <w:t>электроном</w:t>
      </w:r>
      <w:proofErr w:type="gramEnd"/>
      <w:r>
        <w:rPr>
          <w:rFonts w:eastAsia="Arial"/>
        </w:rPr>
        <w:t xml:space="preserve"> форме посредством Единого портала</w:t>
      </w:r>
      <w:r w:rsidRPr="00285961">
        <w:rPr>
          <w:rFonts w:eastAsia="Arial"/>
        </w:rPr>
        <w:t xml:space="preserve"> уведомляется органом местного самоуправления в </w:t>
      </w:r>
      <w:r w:rsidR="00146928">
        <w:rPr>
          <w:rFonts w:eastAsia="Arial"/>
        </w:rPr>
        <w:t>3</w:t>
      </w:r>
      <w:r w:rsidRPr="00285961">
        <w:rPr>
          <w:rFonts w:eastAsia="Arial"/>
        </w:rPr>
        <w:t>-дневный срок.</w:t>
      </w:r>
    </w:p>
    <w:p w:rsidR="00614461" w:rsidRPr="00285961" w:rsidRDefault="00614461" w:rsidP="00614461">
      <w:pPr>
        <w:shd w:val="clear" w:color="auto" w:fill="FFFFFF"/>
        <w:spacing w:line="240" w:lineRule="atLeast"/>
        <w:ind w:firstLine="709"/>
        <w:jc w:val="both"/>
      </w:pPr>
      <w:bookmarkStart w:id="67" w:name="sub_404022"/>
      <w:r w:rsidRPr="00285961">
        <w:rPr>
          <w:rFonts w:eastAsia="Arial"/>
        </w:rPr>
        <w:t xml:space="preserve">22. Основаниями для отказа в признании молодой семьи участницей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являются:</w:t>
      </w:r>
      <w:bookmarkEnd w:id="67"/>
    </w:p>
    <w:p w:rsidR="00614461" w:rsidRPr="00285961" w:rsidRDefault="00614461" w:rsidP="00614461">
      <w:pPr>
        <w:shd w:val="clear" w:color="auto" w:fill="FFFFFF"/>
        <w:spacing w:line="240" w:lineRule="atLeast"/>
        <w:ind w:firstLine="709"/>
        <w:jc w:val="both"/>
      </w:pPr>
      <w:bookmarkStart w:id="68" w:name="sub_440221"/>
      <w:r w:rsidRPr="00285961">
        <w:rPr>
          <w:rFonts w:eastAsia="Arial"/>
        </w:rPr>
        <w:t xml:space="preserve">а) несоответствие молодой семьи требованиям, предусмотренным </w:t>
      </w:r>
      <w:bookmarkEnd w:id="68"/>
      <w:r w:rsidRPr="00285961">
        <w:rPr>
          <w:rFonts w:eastAsia="Arial"/>
        </w:rPr>
        <w:t>пунктом 6 настоящих Правил;</w:t>
      </w:r>
    </w:p>
    <w:p w:rsidR="00614461" w:rsidRPr="00285961" w:rsidRDefault="00614461" w:rsidP="00614461">
      <w:pPr>
        <w:shd w:val="clear" w:color="auto" w:fill="FFFFFF"/>
        <w:spacing w:line="240" w:lineRule="atLeast"/>
        <w:ind w:firstLine="709"/>
        <w:jc w:val="both"/>
      </w:pPr>
      <w:bookmarkStart w:id="69" w:name="sub_440222"/>
      <w:r w:rsidRPr="00285961">
        <w:rPr>
          <w:rFonts w:eastAsia="Arial"/>
        </w:rPr>
        <w:t xml:space="preserve">б) непредставление или представление не в полном объеме документов, предусмотренных </w:t>
      </w:r>
      <w:bookmarkEnd w:id="69"/>
      <w:r w:rsidRPr="00285961">
        <w:rPr>
          <w:rFonts w:eastAsia="Arial"/>
        </w:rPr>
        <w:t>пунктами 18 или 19 настоящих Правил;</w:t>
      </w:r>
    </w:p>
    <w:p w:rsidR="00614461" w:rsidRPr="00285961" w:rsidRDefault="00614461" w:rsidP="00614461">
      <w:pPr>
        <w:shd w:val="clear" w:color="auto" w:fill="FFFFFF"/>
        <w:spacing w:line="240" w:lineRule="atLeast"/>
        <w:ind w:firstLine="709"/>
        <w:jc w:val="both"/>
      </w:pPr>
      <w:bookmarkStart w:id="70" w:name="sub_440223"/>
      <w:r w:rsidRPr="00285961">
        <w:rPr>
          <w:rFonts w:eastAsia="Arial"/>
        </w:rPr>
        <w:t>в) недостоверность сведений, содержащихся в представленных документах;</w:t>
      </w:r>
      <w:bookmarkEnd w:id="70"/>
    </w:p>
    <w:p w:rsidR="00614461" w:rsidRPr="00285961" w:rsidRDefault="00614461" w:rsidP="00614461">
      <w:pPr>
        <w:shd w:val="clear" w:color="auto" w:fill="FFFFFF"/>
        <w:spacing w:line="240" w:lineRule="atLeast"/>
        <w:ind w:firstLine="709"/>
        <w:jc w:val="both"/>
      </w:pPr>
      <w:bookmarkStart w:id="71" w:name="sub_440224"/>
      <w:proofErr w:type="gramStart"/>
      <w:r w:rsidRPr="00285961">
        <w:rPr>
          <w:rFonts w:eastAsia="Arial"/>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bookmarkEnd w:id="71"/>
      <w:r w:rsidRPr="00285961">
        <w:rPr>
          <w:rFonts w:eastAsia="Arial"/>
        </w:rPr>
        <w:t>Федеральным законом "О мерах государственной поддержки семей, имеющих детей, в части погашения обязательств</w:t>
      </w:r>
      <w:proofErr w:type="gramEnd"/>
      <w:r w:rsidRPr="00285961">
        <w:rPr>
          <w:rFonts w:eastAsia="Arial"/>
        </w:rPr>
        <w:t xml:space="preserve"> по ипотечным жилищным кредитам (займам) и о внесении изменений в статью 13 2 Федерального закона "Об актах гражданского состояния".</w:t>
      </w:r>
    </w:p>
    <w:p w:rsidR="00614461" w:rsidRPr="00285961" w:rsidRDefault="00614461" w:rsidP="00614461">
      <w:pPr>
        <w:shd w:val="clear" w:color="auto" w:fill="FFFFFF"/>
        <w:spacing w:line="240" w:lineRule="atLeast"/>
        <w:ind w:firstLine="709"/>
        <w:jc w:val="both"/>
      </w:pPr>
      <w:bookmarkStart w:id="72" w:name="sub_404023"/>
      <w:r w:rsidRPr="00285961">
        <w:rPr>
          <w:rFonts w:eastAsia="Arial"/>
        </w:rPr>
        <w:t xml:space="preserve">23. Повторное обращение с заявлением об участии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допускается после устранения оснований для отказа, предусмотренных </w:t>
      </w:r>
      <w:bookmarkEnd w:id="72"/>
      <w:r w:rsidRPr="00285961">
        <w:rPr>
          <w:rFonts w:eastAsia="Arial"/>
        </w:rPr>
        <w:t>пунктом 22 настоящих Правил.</w:t>
      </w:r>
    </w:p>
    <w:p w:rsidR="00614461" w:rsidRPr="00285961" w:rsidRDefault="00614461" w:rsidP="00614461">
      <w:pPr>
        <w:shd w:val="clear" w:color="auto" w:fill="FFFFFF"/>
        <w:spacing w:line="240" w:lineRule="atLeast"/>
        <w:ind w:firstLine="709"/>
        <w:jc w:val="both"/>
      </w:pPr>
      <w:bookmarkStart w:id="73" w:name="sub_404024"/>
      <w:r w:rsidRPr="00285961">
        <w:rPr>
          <w:rFonts w:eastAsia="Arial"/>
        </w:rPr>
        <w:t>24. </w:t>
      </w:r>
      <w:proofErr w:type="gramStart"/>
      <w:r w:rsidRPr="00285961">
        <w:rPr>
          <w:rFonts w:eastAsia="Arial"/>
        </w:rPr>
        <w:t xml:space="preserve">Администрация Зубово – Полянского муниципального района Республики Мордовия до 1 июня года, предшествующего планируемому, формирует списки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изъявивших желание </w:t>
      </w:r>
      <w:r w:rsidRPr="00285961">
        <w:rPr>
          <w:rFonts w:eastAsia="Arial"/>
        </w:rPr>
        <w:lastRenderedPageBreak/>
        <w:t xml:space="preserve">получить социальную выплату в планируемом году, и представляет эти списки в исполнительной </w:t>
      </w:r>
      <w:r>
        <w:rPr>
          <w:rFonts w:eastAsia="Arial"/>
        </w:rPr>
        <w:t>орган</w:t>
      </w:r>
      <w:r w:rsidRPr="00285961">
        <w:rPr>
          <w:rFonts w:eastAsia="Arial"/>
        </w:rPr>
        <w:t xml:space="preserve"> субъекта Российской Федерации.</w:t>
      </w:r>
      <w:bookmarkEnd w:id="73"/>
      <w:proofErr w:type="gramEnd"/>
    </w:p>
    <w:p w:rsidR="006A749E" w:rsidRPr="006A749E" w:rsidRDefault="006A749E" w:rsidP="006A749E">
      <w:pPr>
        <w:shd w:val="clear" w:color="auto" w:fill="FFFFFF"/>
        <w:ind w:firstLine="709"/>
        <w:jc w:val="both"/>
        <w:rPr>
          <w:color w:val="22272F"/>
        </w:rPr>
      </w:pPr>
      <w:r w:rsidRPr="006A749E">
        <w:rPr>
          <w:color w:val="22272F"/>
        </w:rPr>
        <w:t>25. Порядок формирования органом местного самоуправления списка молодых семей - участников мероприятия, изъявивших желание получить социальную выплату в планируемом году, и форма этого списка определяются исполнительным органом субъекта Российской Федерации. В первую очередь в указанные списки включаются:</w:t>
      </w:r>
    </w:p>
    <w:p w:rsidR="006A749E" w:rsidRPr="006A749E" w:rsidRDefault="006A749E" w:rsidP="006A749E">
      <w:pPr>
        <w:shd w:val="clear" w:color="auto" w:fill="FFFFFF"/>
        <w:ind w:firstLine="709"/>
        <w:jc w:val="both"/>
        <w:rPr>
          <w:color w:val="22272F"/>
        </w:rPr>
      </w:pPr>
      <w:r w:rsidRPr="006A749E">
        <w:rPr>
          <w:color w:val="22272F"/>
        </w:rPr>
        <w:t>а) молодые семьи - участники мероприятия, поставленные на учет в качестве нуждающихся в улучшении жилищных условий до 1 марта 2005 г.;</w:t>
      </w:r>
    </w:p>
    <w:p w:rsidR="006A749E" w:rsidRPr="006A749E" w:rsidRDefault="006A749E" w:rsidP="006A749E">
      <w:pPr>
        <w:shd w:val="clear" w:color="auto" w:fill="FFFFFF"/>
        <w:ind w:firstLine="709"/>
        <w:jc w:val="both"/>
        <w:rPr>
          <w:color w:val="22272F"/>
        </w:rPr>
      </w:pPr>
      <w:r w:rsidRPr="006A749E">
        <w:rPr>
          <w:color w:val="22272F"/>
        </w:rPr>
        <w:t>б) молодые семьи, имеющие 3 и более детей;</w:t>
      </w:r>
    </w:p>
    <w:p w:rsidR="006A749E" w:rsidRPr="006A749E" w:rsidRDefault="006A749E" w:rsidP="006A749E">
      <w:pPr>
        <w:shd w:val="clear" w:color="auto" w:fill="FFFFFF"/>
        <w:ind w:firstLine="709"/>
        <w:jc w:val="both"/>
        <w:rPr>
          <w:color w:val="22272F"/>
        </w:rPr>
      </w:pPr>
      <w:proofErr w:type="gramStart"/>
      <w:r w:rsidRPr="006A749E">
        <w:rPr>
          <w:color w:val="22272F"/>
        </w:rPr>
        <w:t>в) молодые семьи, в которых один или оба супруга либо один родитель в неполной молодой семье принимают (принимали) участие в специальной военной операции, а также неполные молодые семьи - участники мероприятия, состоящие из не вступившей (не вступившего) в повторный брак супруги (супруга) и одного ребенка и более лица, погибшего (умершего) в период участия в специальной военной операции.".</w:t>
      </w:r>
      <w:proofErr w:type="gramEnd"/>
    </w:p>
    <w:p w:rsidR="00614461" w:rsidRPr="00285961" w:rsidRDefault="00614461" w:rsidP="00614461">
      <w:pPr>
        <w:shd w:val="clear" w:color="auto" w:fill="FFFFFF"/>
        <w:spacing w:line="240" w:lineRule="atLeast"/>
        <w:ind w:firstLine="709"/>
        <w:jc w:val="both"/>
      </w:pPr>
      <w:bookmarkStart w:id="74" w:name="sub_404026"/>
      <w:r w:rsidRPr="00285961">
        <w:rPr>
          <w:rFonts w:eastAsia="Arial"/>
        </w:rPr>
        <w:t xml:space="preserve">26. </w:t>
      </w:r>
      <w:proofErr w:type="gramStart"/>
      <w:r>
        <w:rPr>
          <w:rFonts w:eastAsia="Arial"/>
        </w:rPr>
        <w:t>И</w:t>
      </w:r>
      <w:r w:rsidRPr="00285961">
        <w:rPr>
          <w:rFonts w:eastAsia="Arial"/>
        </w:rPr>
        <w:t>сполнительн</w:t>
      </w:r>
      <w:r>
        <w:rPr>
          <w:rFonts w:eastAsia="Arial"/>
        </w:rPr>
        <w:t>ы</w:t>
      </w:r>
      <w:r w:rsidRPr="00285961">
        <w:rPr>
          <w:rFonts w:eastAsia="Arial"/>
        </w:rPr>
        <w:t xml:space="preserve">й </w:t>
      </w:r>
      <w:r>
        <w:rPr>
          <w:rFonts w:eastAsia="Arial"/>
        </w:rPr>
        <w:t>орган</w:t>
      </w:r>
      <w:r w:rsidRPr="00285961">
        <w:rPr>
          <w:rFonts w:eastAsia="Arial"/>
        </w:rPr>
        <w:t xml:space="preserve"> субъекта Российской Федерации на основании списков молодых семей - участников </w:t>
      </w:r>
      <w:r>
        <w:rPr>
          <w:rFonts w:eastAsia="Arial"/>
        </w:rPr>
        <w:t>государственной</w:t>
      </w:r>
      <w:r w:rsidRPr="00285961">
        <w:rPr>
          <w:rFonts w:eastAsia="Arial"/>
        </w:rPr>
        <w:t xml:space="preserve"> программы,</w:t>
      </w:r>
      <w:r>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поступивших от Администрации Зубово – Полянского муниципального района Республики Мордовия, с учетом предполагаемого объема средств, которые могут быть предоставлены из федерального бюджета в виде субсидии на реализацию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на соответствующий год, средств, которые планируется выделить на </w:t>
      </w:r>
      <w:proofErr w:type="spellStart"/>
      <w:r w:rsidRPr="00285961">
        <w:rPr>
          <w:rFonts w:eastAsia="Arial"/>
        </w:rPr>
        <w:t>софинансирование</w:t>
      </w:r>
      <w:proofErr w:type="spellEnd"/>
      <w:proofErr w:type="gramEnd"/>
      <w:r w:rsidRPr="00285961">
        <w:rPr>
          <w:rFonts w:eastAsia="Arial"/>
        </w:rPr>
        <w:t xml:space="preserve">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w:t>
      </w:r>
      <w:r>
        <w:rPr>
          <w:rFonts w:eastAsia="Arial"/>
        </w:rPr>
        <w:t>государственной</w:t>
      </w:r>
      <w:r w:rsidRPr="00285961">
        <w:rPr>
          <w:rFonts w:eastAsia="Arial"/>
        </w:rPr>
        <w:t xml:space="preserve"> программы,</w:t>
      </w:r>
      <w:r>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по </w:t>
      </w:r>
      <w:bookmarkEnd w:id="74"/>
      <w:r w:rsidRPr="00285961">
        <w:rPr>
          <w:rFonts w:eastAsia="Arial"/>
        </w:rPr>
        <w:t xml:space="preserve">форме, утверждаемой ответственным исполнителем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w:t>
      </w:r>
    </w:p>
    <w:p w:rsidR="00614461" w:rsidRPr="00285961" w:rsidRDefault="00614461" w:rsidP="00614461">
      <w:pPr>
        <w:shd w:val="clear" w:color="auto" w:fill="FFFFFF"/>
        <w:spacing w:line="240" w:lineRule="atLeast"/>
        <w:ind w:firstLine="709"/>
        <w:jc w:val="both"/>
      </w:pPr>
      <w:proofErr w:type="gramStart"/>
      <w:r w:rsidRPr="00285961">
        <w:rPr>
          <w:rFonts w:eastAsia="Arial"/>
        </w:rPr>
        <w:t>Утвержденный исполнительн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 сводный список молодых семей - участников </w:t>
      </w:r>
      <w:r>
        <w:rPr>
          <w:rFonts w:eastAsia="Arial"/>
        </w:rPr>
        <w:t>государственной</w:t>
      </w:r>
      <w:r w:rsidRPr="00285961">
        <w:rPr>
          <w:rFonts w:eastAsia="Arial"/>
        </w:rPr>
        <w:t xml:space="preserve">  программы,</w:t>
      </w:r>
      <w:r>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представляется ответственному исполнителю мероприятия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установленный ответственным исполнителем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срок в составе заявки об участии в ведомственной целевой программе в планируемом году, предусмотренной пунктом 3 приложения N 5 к государственной программе Российской Федерации</w:t>
      </w:r>
      <w:proofErr w:type="gramEnd"/>
      <w:r w:rsidRPr="00285961">
        <w:rPr>
          <w:rFonts w:eastAsia="Arial"/>
        </w:rPr>
        <w:t xml:space="preserve">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w:t>
      </w:r>
      <w:hyperlink r:id="rId27" w:history="1">
        <w:r w:rsidRPr="00285961">
          <w:rPr>
            <w:rFonts w:eastAsia="Arial"/>
            <w:color w:val="0000EE"/>
            <w:u w:val="single"/>
          </w:rPr>
          <w:t>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285961">
        <w:rPr>
          <w:rFonts w:eastAsia="Arial"/>
        </w:rPr>
        <w:t>".</w:t>
      </w:r>
    </w:p>
    <w:p w:rsidR="00614461" w:rsidRPr="00285961" w:rsidRDefault="00614461" w:rsidP="00614461">
      <w:pPr>
        <w:shd w:val="clear" w:color="auto" w:fill="FFFFFF"/>
        <w:spacing w:line="240" w:lineRule="atLeast"/>
        <w:ind w:firstLine="709"/>
        <w:jc w:val="both"/>
      </w:pPr>
      <w:bookmarkStart w:id="75" w:name="sub_404027"/>
      <w:r w:rsidRPr="00285961">
        <w:rPr>
          <w:rFonts w:eastAsia="Arial"/>
        </w:rPr>
        <w:t>27. </w:t>
      </w:r>
      <w:proofErr w:type="gramStart"/>
      <w:r w:rsidRPr="00285961">
        <w:rPr>
          <w:rFonts w:eastAsia="Arial"/>
        </w:rPr>
        <w:t xml:space="preserve">После доведения ответственным исполнителем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сведений о размере субсидии, предоставляемой бюджету субъекта Российской Федерации на планируемый (текущий) год, до исполнительно</w:t>
      </w:r>
      <w:r>
        <w:rPr>
          <w:rFonts w:eastAsia="Arial"/>
        </w:rPr>
        <w:t>го</w:t>
      </w:r>
      <w:r w:rsidRPr="00285961">
        <w:rPr>
          <w:rFonts w:eastAsia="Arial"/>
        </w:rPr>
        <w:t xml:space="preserve"> </w:t>
      </w:r>
      <w:r>
        <w:rPr>
          <w:rFonts w:eastAsia="Arial"/>
        </w:rPr>
        <w:t xml:space="preserve">органа </w:t>
      </w:r>
      <w:r w:rsidRPr="00285961">
        <w:rPr>
          <w:rFonts w:eastAsia="Arial"/>
        </w:rPr>
        <w:t>субъектов Российской Федерации исполнительн</w:t>
      </w:r>
      <w:r>
        <w:rPr>
          <w:rFonts w:eastAsia="Arial"/>
        </w:rPr>
        <w:t>ый орган</w:t>
      </w:r>
      <w:r w:rsidRPr="00285961">
        <w:rPr>
          <w:rFonts w:eastAsia="Arial"/>
        </w:rPr>
        <w:t xml:space="preserve"> субъекта Российской Федерации на основании </w:t>
      </w:r>
      <w:bookmarkEnd w:id="75"/>
      <w:r w:rsidRPr="00285961">
        <w:rPr>
          <w:rFonts w:eastAsia="Arial"/>
        </w:rPr>
        <w:t xml:space="preserve">сводного списка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w:t>
      </w:r>
      <w:proofErr w:type="gramEnd"/>
      <w:r w:rsidRPr="00285961">
        <w:rPr>
          <w:rFonts w:eastAsia="Arial"/>
        </w:rPr>
        <w:t xml:space="preserve"> </w:t>
      </w:r>
      <w:proofErr w:type="gramStart"/>
      <w:r w:rsidRPr="00285961">
        <w:rPr>
          <w:rFonts w:eastAsia="Arial"/>
        </w:rPr>
        <w:t xml:space="preserve">ассигнований, предусматриваемых в бюджете субъекта Российской Федерации и (или) местных бюджетах на соответствующий год на </w:t>
      </w:r>
      <w:proofErr w:type="spellStart"/>
      <w:r w:rsidRPr="00285961">
        <w:rPr>
          <w:rFonts w:eastAsia="Arial"/>
        </w:rPr>
        <w:t>софинансирование</w:t>
      </w:r>
      <w:proofErr w:type="spellEnd"/>
      <w:r w:rsidRPr="00285961">
        <w:rPr>
          <w:rFonts w:eastAsia="Arial"/>
        </w:rPr>
        <w:t xml:space="preserve">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 (при наличии) средств, предоставляемых организациями, участвующими в реализации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за исключением организаций, предоставляющих </w:t>
      </w:r>
      <w:r w:rsidRPr="00285961">
        <w:rPr>
          <w:rFonts w:eastAsia="Arial"/>
        </w:rPr>
        <w:lastRenderedPageBreak/>
        <w:t>жилищные кредиты и займы, утверждает списки молодых семей - претендентов на получение социальных выплат в соответствующем году.</w:t>
      </w:r>
      <w:proofErr w:type="gramEnd"/>
    </w:p>
    <w:p w:rsidR="00614461" w:rsidRPr="00285961" w:rsidRDefault="00614461" w:rsidP="00614461">
      <w:pPr>
        <w:shd w:val="clear" w:color="auto" w:fill="FFFFFF"/>
        <w:spacing w:line="240" w:lineRule="atLeast"/>
        <w:ind w:firstLine="709"/>
        <w:jc w:val="both"/>
      </w:pPr>
      <w:bookmarkStart w:id="76" w:name="sub_4040272"/>
      <w:proofErr w:type="gramStart"/>
      <w:r w:rsidRPr="00285961">
        <w:rPr>
          <w:rFonts w:eastAsia="Arial"/>
        </w:rPr>
        <w:t xml:space="preserve">В случае если на момент формирования </w:t>
      </w:r>
      <w:r>
        <w:rPr>
          <w:rFonts w:eastAsia="Arial"/>
        </w:rPr>
        <w:t>и</w:t>
      </w:r>
      <w:r w:rsidRPr="00285961">
        <w:rPr>
          <w:rFonts w:eastAsia="Arial"/>
        </w:rPr>
        <w:t>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порядке, установленном исполнительн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w:t>
      </w:r>
      <w:bookmarkEnd w:id="76"/>
      <w:proofErr w:type="gramEnd"/>
    </w:p>
    <w:p w:rsidR="00614461" w:rsidRPr="00AB3B78" w:rsidRDefault="00AB3B78" w:rsidP="00614461">
      <w:pPr>
        <w:shd w:val="clear" w:color="auto" w:fill="FFFFFF"/>
        <w:spacing w:line="240" w:lineRule="atLeast"/>
        <w:ind w:firstLine="709"/>
        <w:jc w:val="both"/>
      </w:pPr>
      <w:proofErr w:type="gramStart"/>
      <w:r w:rsidRPr="00AB3B78">
        <w:rPr>
          <w:color w:val="22272F"/>
        </w:rP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указанным в подпунктах "а" - "в" пункта 25 настоящих Правил, в размере не более 30 процентов общего количества молодых семей, включаемых в указанный список по отдельно взятому муниципальному образованию.</w:t>
      </w:r>
      <w:proofErr w:type="gramEnd"/>
    </w:p>
    <w:p w:rsidR="00614461" w:rsidRPr="00285961" w:rsidRDefault="00614461" w:rsidP="00614461">
      <w:pPr>
        <w:shd w:val="clear" w:color="auto" w:fill="FFFFFF"/>
        <w:spacing w:line="240" w:lineRule="atLeast"/>
        <w:ind w:firstLine="709"/>
        <w:jc w:val="both"/>
      </w:pPr>
      <w:bookmarkStart w:id="77" w:name="sub_404028"/>
      <w:r w:rsidRPr="00285961">
        <w:rPr>
          <w:rFonts w:eastAsia="Arial"/>
        </w:rPr>
        <w:t>28. </w:t>
      </w:r>
      <w:r>
        <w:rPr>
          <w:rFonts w:eastAsia="Arial"/>
        </w:rPr>
        <w:t>И</w:t>
      </w:r>
      <w:r w:rsidRPr="00285961">
        <w:rPr>
          <w:rFonts w:eastAsia="Arial"/>
        </w:rPr>
        <w:t>сполнительн</w:t>
      </w:r>
      <w:r>
        <w:rPr>
          <w:rFonts w:eastAsia="Arial"/>
        </w:rPr>
        <w:t xml:space="preserve">ый орган </w:t>
      </w:r>
      <w:r w:rsidRPr="00285961">
        <w:rPr>
          <w:rFonts w:eastAsia="Arial"/>
        </w:rPr>
        <w:t>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bookmarkEnd w:id="77"/>
    </w:p>
    <w:p w:rsidR="00614461" w:rsidRPr="00285961" w:rsidRDefault="00614461" w:rsidP="00614461">
      <w:pPr>
        <w:shd w:val="clear" w:color="auto" w:fill="FFFFFF"/>
        <w:spacing w:line="240" w:lineRule="atLeast"/>
        <w:ind w:firstLine="709"/>
        <w:jc w:val="both"/>
      </w:pPr>
      <w:bookmarkStart w:id="78" w:name="sub_4040282"/>
      <w:r w:rsidRPr="00285961">
        <w:rPr>
          <w:rFonts w:eastAsia="Arial"/>
        </w:rPr>
        <w:t xml:space="preserve">Администрация Зубово – Полянского муниципального района Республики Мордовия доводит до сведения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изъявивших желание получить социальную выплату в соответствующем году, решение </w:t>
      </w:r>
      <w:r>
        <w:rPr>
          <w:rFonts w:eastAsia="Arial"/>
        </w:rPr>
        <w:t>и</w:t>
      </w:r>
      <w:r w:rsidRPr="00285961">
        <w:rPr>
          <w:rFonts w:eastAsia="Arial"/>
        </w:rPr>
        <w:t>сполнительн</w:t>
      </w:r>
      <w:r>
        <w:rPr>
          <w:rFonts w:eastAsia="Arial"/>
        </w:rPr>
        <w:t>ы</w:t>
      </w:r>
      <w:r w:rsidRPr="00285961">
        <w:rPr>
          <w:rFonts w:eastAsia="Arial"/>
        </w:rPr>
        <w:t xml:space="preserve">й </w:t>
      </w:r>
      <w:r>
        <w:rPr>
          <w:rFonts w:eastAsia="Arial"/>
        </w:rPr>
        <w:t>орган</w:t>
      </w:r>
      <w:r w:rsidRPr="00285961">
        <w:rPr>
          <w:rFonts w:eastAsia="Arial"/>
        </w:rPr>
        <w:t xml:space="preserve"> субъекта Российской Федерации по вопросу включения их в список молодых семей - претендентов на получение социальных выплат в соответствующем году.</w:t>
      </w:r>
      <w:bookmarkEnd w:id="78"/>
    </w:p>
    <w:p w:rsidR="00614461" w:rsidRPr="00285961" w:rsidRDefault="00614461" w:rsidP="00614461">
      <w:pPr>
        <w:shd w:val="clear" w:color="auto" w:fill="FFFFFF"/>
        <w:spacing w:line="240" w:lineRule="atLeast"/>
        <w:ind w:firstLine="709"/>
        <w:jc w:val="both"/>
      </w:pPr>
      <w:bookmarkStart w:id="79" w:name="sub_440281"/>
      <w:r w:rsidRPr="00285961">
        <w:rPr>
          <w:rFonts w:eastAsia="Arial"/>
        </w:rPr>
        <w:t xml:space="preserve">28.1. </w:t>
      </w:r>
      <w:proofErr w:type="gramStart"/>
      <w:r>
        <w:rPr>
          <w:rFonts w:eastAsia="Arial"/>
        </w:rPr>
        <w:t>И</w:t>
      </w:r>
      <w:r w:rsidRPr="00285961">
        <w:rPr>
          <w:rFonts w:eastAsia="Arial"/>
        </w:rPr>
        <w:t>сполнительн</w:t>
      </w:r>
      <w:r>
        <w:rPr>
          <w:rFonts w:eastAsia="Arial"/>
        </w:rPr>
        <w:t>ый орган</w:t>
      </w:r>
      <w:r w:rsidRPr="00285961">
        <w:rPr>
          <w:rFonts w:eastAsia="Arial"/>
        </w:rPr>
        <w:t xml:space="preserve">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Администрации Зубово – Полянского муниципального района Республики Мордовия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w:t>
      </w:r>
      <w:proofErr w:type="gramEnd"/>
      <w:r w:rsidRPr="00285961">
        <w:rPr>
          <w:rFonts w:eastAsia="Arial"/>
        </w:rPr>
        <w:t xml:space="preserve"> социальных выплат.</w:t>
      </w:r>
      <w:bookmarkEnd w:id="79"/>
    </w:p>
    <w:p w:rsidR="00614461" w:rsidRPr="00285961" w:rsidRDefault="00614461" w:rsidP="00614461">
      <w:pPr>
        <w:shd w:val="clear" w:color="auto" w:fill="FFFFFF"/>
        <w:spacing w:line="240" w:lineRule="atLeast"/>
        <w:ind w:firstLine="709"/>
        <w:jc w:val="both"/>
      </w:pPr>
      <w:bookmarkStart w:id="80" w:name="sub_404029"/>
      <w:r w:rsidRPr="00285961">
        <w:rPr>
          <w:rFonts w:eastAsia="Arial"/>
        </w:rPr>
        <w:t>29. </w:t>
      </w:r>
      <w:proofErr w:type="gramStart"/>
      <w:r w:rsidRPr="00285961">
        <w:rPr>
          <w:rFonts w:eastAsia="Arial"/>
        </w:rPr>
        <w:t>Администрация Зубово – Полянского муниципального района Республики Мордовия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w:t>
      </w:r>
      <w:proofErr w:type="gramEnd"/>
      <w:r w:rsidRPr="00285961">
        <w:rPr>
          <w:rFonts w:eastAsia="Arial"/>
        </w:rPr>
        <w:t xml:space="preserve">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bookmarkEnd w:id="80"/>
    </w:p>
    <w:p w:rsidR="00614461" w:rsidRPr="00285961" w:rsidRDefault="00614461" w:rsidP="00614461">
      <w:pPr>
        <w:shd w:val="clear" w:color="auto" w:fill="FFFFFF"/>
        <w:spacing w:line="240" w:lineRule="atLeast"/>
        <w:ind w:firstLine="709"/>
        <w:jc w:val="both"/>
      </w:pPr>
      <w:bookmarkStart w:id="81" w:name="sub_404030"/>
      <w:r w:rsidRPr="00285961">
        <w:rPr>
          <w:rFonts w:eastAsia="Arial"/>
        </w:rPr>
        <w:t>30. </w:t>
      </w:r>
      <w:proofErr w:type="gramStart"/>
      <w:r w:rsidRPr="00285961">
        <w:rPr>
          <w:rFonts w:eastAsia="Arial"/>
        </w:rPr>
        <w:t>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Администрация Зубово – Полянского муниципального района Республики Мордовия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w:t>
      </w:r>
      <w:r>
        <w:rPr>
          <w:rFonts w:eastAsia="Arial"/>
        </w:rPr>
        <w:t>ветствующем</w:t>
      </w:r>
      <w:proofErr w:type="gramEnd"/>
      <w:r>
        <w:rPr>
          <w:rFonts w:eastAsia="Arial"/>
        </w:rPr>
        <w:t xml:space="preserve"> году, утвержденным </w:t>
      </w:r>
      <w:r w:rsidRPr="00285961">
        <w:rPr>
          <w:rFonts w:eastAsia="Arial"/>
        </w:rPr>
        <w:t xml:space="preserve"> исполнительн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w:t>
      </w:r>
      <w:bookmarkEnd w:id="81"/>
    </w:p>
    <w:p w:rsidR="00614461" w:rsidRPr="00285961" w:rsidRDefault="00614461" w:rsidP="00614461">
      <w:pPr>
        <w:shd w:val="clear" w:color="auto" w:fill="FFFFFF"/>
        <w:spacing w:line="240" w:lineRule="atLeast"/>
        <w:ind w:firstLine="709"/>
        <w:jc w:val="both"/>
      </w:pPr>
      <w:proofErr w:type="gramStart"/>
      <w:r>
        <w:rPr>
          <w:rFonts w:eastAsia="Arial"/>
        </w:rPr>
        <w:lastRenderedPageBreak/>
        <w:t>И</w:t>
      </w:r>
      <w:r w:rsidRPr="00285961">
        <w:rPr>
          <w:rFonts w:eastAsia="Arial"/>
        </w:rPr>
        <w:t>сполнительн</w:t>
      </w:r>
      <w:r>
        <w:rPr>
          <w:rFonts w:eastAsia="Arial"/>
        </w:rPr>
        <w:t>ы</w:t>
      </w:r>
      <w:r w:rsidRPr="00285961">
        <w:rPr>
          <w:rFonts w:eastAsia="Arial"/>
        </w:rPr>
        <w:t xml:space="preserve">й </w:t>
      </w:r>
      <w:r>
        <w:rPr>
          <w:rFonts w:eastAsia="Arial"/>
        </w:rPr>
        <w:t>орган</w:t>
      </w:r>
      <w:r w:rsidRPr="00285961">
        <w:rPr>
          <w:rFonts w:eastAsia="Arial"/>
        </w:rPr>
        <w:t xml:space="preserve">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пунктом 31 настоящих Правил срок, или в течение срока действия</w:t>
      </w:r>
      <w:proofErr w:type="gramEnd"/>
      <w:r w:rsidRPr="00285961">
        <w:rPr>
          <w:rFonts w:eastAsia="Arial"/>
        </w:rPr>
        <w:t xml:space="preserve">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614461" w:rsidRPr="00285961" w:rsidRDefault="00614461" w:rsidP="00614461">
      <w:pPr>
        <w:shd w:val="clear" w:color="auto" w:fill="FFFFFF"/>
        <w:spacing w:line="240" w:lineRule="atLeast"/>
        <w:ind w:firstLine="709"/>
        <w:jc w:val="both"/>
      </w:pPr>
      <w:bookmarkStart w:id="82" w:name="sub_404031"/>
      <w:r w:rsidRPr="00285961">
        <w:rPr>
          <w:rFonts w:eastAsia="Arial"/>
        </w:rPr>
        <w:t>31. </w:t>
      </w:r>
      <w:proofErr w:type="gramStart"/>
      <w:r w:rsidRPr="00285961">
        <w:rPr>
          <w:rFonts w:eastAsia="Arial"/>
        </w:rPr>
        <w:t xml:space="preserve">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Зубово – Полянского муниципального района Республики Мордовия, принявший решение о признании молодой семьи участницей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заявление</w:t>
      </w:r>
      <w:proofErr w:type="gramEnd"/>
      <w:r w:rsidRPr="00285961">
        <w:rPr>
          <w:rFonts w:eastAsia="Arial"/>
        </w:rPr>
        <w:t xml:space="preserve"> о выдаче такого свидетельства (в произвольной форме) и документы:</w:t>
      </w:r>
      <w:bookmarkEnd w:id="82"/>
    </w:p>
    <w:p w:rsidR="00614461" w:rsidRPr="00285961" w:rsidRDefault="00614461" w:rsidP="00614461">
      <w:pPr>
        <w:shd w:val="clear" w:color="auto" w:fill="FFFFFF"/>
        <w:spacing w:line="240" w:lineRule="atLeast"/>
        <w:ind w:firstLine="709"/>
        <w:jc w:val="both"/>
      </w:pPr>
      <w:bookmarkStart w:id="83" w:name="sub_440311"/>
      <w:r w:rsidRPr="00285961">
        <w:rPr>
          <w:rFonts w:eastAsia="Arial"/>
        </w:rPr>
        <w:t xml:space="preserve">а) предусмотренные </w:t>
      </w:r>
      <w:bookmarkEnd w:id="83"/>
      <w:r w:rsidRPr="00285961">
        <w:rPr>
          <w:rFonts w:eastAsia="Arial"/>
        </w:rPr>
        <w:t xml:space="preserve">подпунктами "б" - "д" пункта 18 настоящих Правил, - в случае использования социальных выплат в соответствии с подпунктами "а" - "д", "ж" и </w:t>
      </w:r>
      <w:hyperlink w:anchor="sub_44028" w:history="1">
        <w:r w:rsidRPr="00285961">
          <w:rPr>
            <w:rFonts w:eastAsia="Arial"/>
            <w:color w:val="0000EE"/>
            <w:u w:val="single"/>
          </w:rPr>
          <w:t>"</w:t>
        </w:r>
      </w:hyperlink>
      <w:r w:rsidRPr="00285961">
        <w:rPr>
          <w:rFonts w:eastAsia="Arial"/>
        </w:rPr>
        <w:t>з" пункта 2 настоящих Правил;</w:t>
      </w:r>
    </w:p>
    <w:p w:rsidR="00614461" w:rsidRPr="00285961" w:rsidRDefault="00614461" w:rsidP="00614461">
      <w:pPr>
        <w:shd w:val="clear" w:color="auto" w:fill="FFFFFF"/>
        <w:spacing w:line="240" w:lineRule="atLeast"/>
        <w:ind w:firstLine="709"/>
        <w:jc w:val="both"/>
      </w:pPr>
      <w:bookmarkStart w:id="84" w:name="sub_440312"/>
      <w:proofErr w:type="gramStart"/>
      <w:r w:rsidRPr="00285961">
        <w:rPr>
          <w:rFonts w:eastAsia="Arial"/>
        </w:rPr>
        <w:t xml:space="preserve">б) предусмотренные </w:t>
      </w:r>
      <w:bookmarkEnd w:id="84"/>
      <w:r w:rsidRPr="00285961">
        <w:rPr>
          <w:rFonts w:eastAsia="Arial"/>
        </w:rPr>
        <w:t>подпунктами "б" - "ж</w:t>
      </w:r>
      <w:hyperlink w:anchor="sub_440192" w:history="1">
        <w:r w:rsidRPr="00285961">
          <w:rPr>
            <w:rFonts w:eastAsia="Arial"/>
            <w:color w:val="0000EE"/>
            <w:u w:val="single"/>
          </w:rPr>
          <w:t>"</w:t>
        </w:r>
      </w:hyperlink>
      <w:r w:rsidRPr="00285961">
        <w:rPr>
          <w:rFonts w:eastAsia="Arial"/>
        </w:rPr>
        <w:t xml:space="preserve"> и </w:t>
      </w:r>
      <w:hyperlink w:anchor="sub_440199" w:history="1">
        <w:r w:rsidRPr="00285961">
          <w:rPr>
            <w:rFonts w:eastAsia="Arial"/>
            <w:color w:val="0000EE"/>
            <w:u w:val="single"/>
          </w:rPr>
          <w:t>"</w:t>
        </w:r>
      </w:hyperlink>
      <w:r w:rsidRPr="00285961">
        <w:rPr>
          <w:rFonts w:eastAsia="Arial"/>
        </w:rPr>
        <w:t>и" пункта 19 настоящих Правил, - в случае использования социальных выплат в соответствии с подпунктами "е" и "и" пункта 2 настоящих Правил.</w:t>
      </w:r>
      <w:proofErr w:type="gramEnd"/>
    </w:p>
    <w:p w:rsidR="00614461" w:rsidRPr="00285961" w:rsidRDefault="00614461" w:rsidP="00614461">
      <w:pPr>
        <w:shd w:val="clear" w:color="auto" w:fill="FFFFFF"/>
        <w:spacing w:line="240" w:lineRule="atLeast"/>
        <w:ind w:firstLine="709"/>
        <w:jc w:val="both"/>
      </w:pPr>
      <w:bookmarkStart w:id="85" w:name="sub_404032"/>
      <w:r w:rsidRPr="00285961">
        <w:rPr>
          <w:rFonts w:eastAsia="Arial"/>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bookmarkEnd w:id="85"/>
    </w:p>
    <w:p w:rsidR="00614461" w:rsidRPr="00285961" w:rsidRDefault="00614461" w:rsidP="00614461">
      <w:pPr>
        <w:shd w:val="clear" w:color="auto" w:fill="FFFFFF"/>
        <w:spacing w:line="240" w:lineRule="atLeast"/>
        <w:ind w:firstLine="709"/>
        <w:jc w:val="both"/>
      </w:pPr>
      <w:bookmarkStart w:id="86" w:name="sub_404033"/>
      <w:r w:rsidRPr="00285961">
        <w:rPr>
          <w:rFonts w:eastAsia="Arial"/>
        </w:rPr>
        <w:t xml:space="preserve">33. Администрация Зубово – Полянского муниципального района Республики Мордовия организует работу по проверке сведений, содержащихся в документах, указанных в </w:t>
      </w:r>
      <w:bookmarkEnd w:id="86"/>
      <w:r w:rsidRPr="00285961">
        <w:rPr>
          <w:rFonts w:eastAsia="Arial"/>
        </w:rPr>
        <w:t>пункте 31 настоящих Правил.</w:t>
      </w:r>
    </w:p>
    <w:p w:rsidR="00614461" w:rsidRPr="00285961" w:rsidRDefault="00614461" w:rsidP="00614461">
      <w:pPr>
        <w:shd w:val="clear" w:color="auto" w:fill="FFFFFF"/>
        <w:spacing w:line="240" w:lineRule="atLeast"/>
        <w:ind w:firstLine="709"/>
        <w:jc w:val="both"/>
      </w:pPr>
      <w:r w:rsidRPr="00285961">
        <w:rPr>
          <w:rFonts w:eastAsia="Arial"/>
        </w:rPr>
        <w:t xml:space="preserve">Основаниями для отказа в выдаче свидетельства о праве на получение социальной выплаты </w:t>
      </w:r>
      <w:proofErr w:type="gramStart"/>
      <w:r w:rsidRPr="00285961">
        <w:rPr>
          <w:rFonts w:eastAsia="Arial"/>
        </w:rPr>
        <w:t>являются</w:t>
      </w:r>
      <w:proofErr w:type="gramEnd"/>
      <w:r w:rsidRPr="00285961">
        <w:rPr>
          <w:rFonts w:eastAsia="Arial"/>
        </w:rPr>
        <w:t xml:space="preserve"> нарушение установленного пунктом 31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пункта 38 настоящих Правил.</w:t>
      </w:r>
    </w:p>
    <w:p w:rsidR="00614461" w:rsidRPr="00285961" w:rsidRDefault="00614461" w:rsidP="00614461">
      <w:pPr>
        <w:shd w:val="clear" w:color="auto" w:fill="FFFFFF"/>
        <w:spacing w:line="240" w:lineRule="atLeast"/>
        <w:ind w:firstLine="709"/>
        <w:jc w:val="both"/>
      </w:pPr>
      <w:bookmarkStart w:id="87" w:name="sub_404034"/>
      <w:r w:rsidRPr="00285961">
        <w:rPr>
          <w:rFonts w:eastAsia="Arial"/>
        </w:rPr>
        <w:t xml:space="preserve">34. При возникновении у молодой семьи - участницы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(далее - банк).</w:t>
      </w:r>
      <w:bookmarkEnd w:id="87"/>
    </w:p>
    <w:p w:rsidR="00614461" w:rsidRPr="00285961" w:rsidRDefault="00614461" w:rsidP="00614461">
      <w:pPr>
        <w:shd w:val="clear" w:color="auto" w:fill="FFFFFF"/>
        <w:spacing w:line="240" w:lineRule="atLeast"/>
        <w:ind w:firstLine="709"/>
        <w:jc w:val="both"/>
      </w:pPr>
      <w:r w:rsidRPr="00285961">
        <w:rPr>
          <w:rFonts w:eastAsia="Arial"/>
        </w:rPr>
        <w:t xml:space="preserve">В течение </w:t>
      </w:r>
      <w:r w:rsidR="00F37D06">
        <w:rPr>
          <w:rFonts w:eastAsia="Arial"/>
        </w:rPr>
        <w:t>1</w:t>
      </w:r>
      <w:r w:rsidRPr="00285961">
        <w:rPr>
          <w:rFonts w:eastAsia="Arial"/>
        </w:rPr>
        <w:t>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614461" w:rsidRPr="00285961" w:rsidRDefault="00614461" w:rsidP="00614461">
      <w:pPr>
        <w:shd w:val="clear" w:color="auto" w:fill="FFFFFF"/>
        <w:spacing w:line="240" w:lineRule="atLeast"/>
        <w:ind w:firstLine="709"/>
        <w:jc w:val="both"/>
      </w:pPr>
      <w:bookmarkStart w:id="88" w:name="sub_404035"/>
      <w:r w:rsidRPr="00285961">
        <w:rPr>
          <w:rFonts w:eastAsia="Arial"/>
        </w:rPr>
        <w:lastRenderedPageBreak/>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bookmarkEnd w:id="88"/>
    </w:p>
    <w:p w:rsidR="00614461" w:rsidRPr="00285961" w:rsidRDefault="00614461" w:rsidP="00614461">
      <w:pPr>
        <w:shd w:val="clear" w:color="auto" w:fill="FFFFFF"/>
        <w:spacing w:line="240" w:lineRule="atLeast"/>
        <w:ind w:firstLine="709"/>
        <w:jc w:val="both"/>
      </w:pPr>
      <w:r w:rsidRPr="00285961">
        <w:rPr>
          <w:rFonts w:eastAsia="Arial"/>
        </w:rPr>
        <w:t>Владелец свидетельства о праве на получение социальной выплаты в течение 1 месяца со дня его выдачи сдает это свидетельство в банк.</w:t>
      </w:r>
    </w:p>
    <w:p w:rsidR="00614461" w:rsidRPr="00285961" w:rsidRDefault="00614461" w:rsidP="00614461">
      <w:pPr>
        <w:shd w:val="clear" w:color="auto" w:fill="FFFFFF"/>
        <w:spacing w:line="240" w:lineRule="atLeast"/>
        <w:ind w:firstLine="709"/>
        <w:jc w:val="both"/>
      </w:pPr>
      <w:r w:rsidRPr="00285961">
        <w:rPr>
          <w:rFonts w:eastAsia="Arial"/>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пунктом 34 настоящих Правил, в орган местного самоуправления, выдавший это свидетельство, с заявлением о его замене.</w:t>
      </w:r>
    </w:p>
    <w:p w:rsidR="00614461" w:rsidRPr="00285961" w:rsidRDefault="00614461" w:rsidP="00614461">
      <w:pPr>
        <w:shd w:val="clear" w:color="auto" w:fill="FFFFFF"/>
        <w:spacing w:line="240" w:lineRule="atLeast"/>
        <w:ind w:firstLine="709"/>
        <w:jc w:val="both"/>
      </w:pPr>
      <w:r w:rsidRPr="00285961">
        <w:rPr>
          <w:rFonts w:eastAsia="Arial"/>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614461" w:rsidRPr="00285961" w:rsidRDefault="00614461" w:rsidP="00614461">
      <w:pPr>
        <w:shd w:val="clear" w:color="auto" w:fill="FFFFFF"/>
        <w:spacing w:line="240" w:lineRule="atLeast"/>
        <w:ind w:firstLine="709"/>
        <w:jc w:val="both"/>
      </w:pPr>
      <w:r w:rsidRPr="00285961">
        <w:rPr>
          <w:rFonts w:eastAsia="Arial"/>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w:t>
      </w:r>
      <w:proofErr w:type="gramStart"/>
      <w:r w:rsidRPr="00285961">
        <w:rPr>
          <w:rFonts w:eastAsia="Arial"/>
        </w:rPr>
        <w:t>и</w:t>
      </w:r>
      <w:proofErr w:type="gramEnd"/>
      <w:r w:rsidRPr="00285961">
        <w:rPr>
          <w:rFonts w:eastAsia="Arial"/>
        </w:rPr>
        <w:t xml:space="preserve"> договора банковского счета и возвращает свидетельство о праве на получение социальной выплаты его владельцу.</w:t>
      </w:r>
    </w:p>
    <w:p w:rsidR="00614461" w:rsidRPr="00285961" w:rsidRDefault="00614461" w:rsidP="00614461">
      <w:pPr>
        <w:shd w:val="clear" w:color="auto" w:fill="FFFFFF"/>
        <w:spacing w:line="240" w:lineRule="atLeast"/>
        <w:ind w:firstLine="709"/>
        <w:jc w:val="both"/>
      </w:pPr>
      <w:bookmarkStart w:id="89" w:name="sub_404036"/>
      <w:r w:rsidRPr="00285961">
        <w:rPr>
          <w:rFonts w:eastAsia="Arial"/>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285961">
        <w:rPr>
          <w:rFonts w:eastAsia="Arial"/>
        </w:rPr>
        <w:t>дств с б</w:t>
      </w:r>
      <w:proofErr w:type="gramEnd"/>
      <w:r w:rsidRPr="00285961">
        <w:rPr>
          <w:rFonts w:eastAsia="Arial"/>
        </w:rPr>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bookmarkEnd w:id="89"/>
    </w:p>
    <w:p w:rsidR="00614461" w:rsidRPr="00285961" w:rsidRDefault="00614461" w:rsidP="00614461">
      <w:pPr>
        <w:shd w:val="clear" w:color="auto" w:fill="FFFFFF"/>
        <w:spacing w:line="240" w:lineRule="atLeast"/>
        <w:ind w:firstLine="709"/>
        <w:jc w:val="both"/>
      </w:pPr>
      <w:r w:rsidRPr="00285961">
        <w:rPr>
          <w:rFonts w:eastAsia="Arial"/>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w:t>
      </w:r>
      <w:proofErr w:type="gramStart"/>
      <w:r w:rsidRPr="00285961">
        <w:rPr>
          <w:rFonts w:eastAsia="Arial"/>
        </w:rPr>
        <w:t xml:space="preserve">выплаты) </w:t>
      </w:r>
      <w:proofErr w:type="gramEnd"/>
      <w:r w:rsidRPr="00285961">
        <w:rPr>
          <w:rFonts w:eastAsia="Arial"/>
        </w:rPr>
        <w:t>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614461" w:rsidRPr="00285961" w:rsidRDefault="00614461" w:rsidP="00614461">
      <w:pPr>
        <w:shd w:val="clear" w:color="auto" w:fill="FFFFFF"/>
        <w:spacing w:line="240" w:lineRule="atLeast"/>
        <w:ind w:firstLine="709"/>
        <w:jc w:val="both"/>
      </w:pPr>
      <w:bookmarkStart w:id="90" w:name="sub_404037"/>
      <w:r w:rsidRPr="00285961">
        <w:rPr>
          <w:rFonts w:eastAsia="Arial"/>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w:t>
      </w:r>
      <w:proofErr w:type="gramStart"/>
      <w:r w:rsidRPr="00285961">
        <w:rPr>
          <w:rFonts w:eastAsia="Arial"/>
        </w:rPr>
        <w:t>и</w:t>
      </w:r>
      <w:proofErr w:type="gramEnd"/>
      <w:r w:rsidRPr="00285961">
        <w:rPr>
          <w:rFonts w:eastAsia="Arial"/>
        </w:rPr>
        <w:t xml:space="preserve">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bookmarkEnd w:id="90"/>
    </w:p>
    <w:p w:rsidR="00614461" w:rsidRPr="00285961" w:rsidRDefault="00614461" w:rsidP="00614461">
      <w:pPr>
        <w:shd w:val="clear" w:color="auto" w:fill="FFFFFF"/>
        <w:spacing w:line="240" w:lineRule="atLeast"/>
        <w:ind w:firstLine="709"/>
        <w:jc w:val="both"/>
      </w:pPr>
      <w:bookmarkStart w:id="91" w:name="sub_404038"/>
      <w:r w:rsidRPr="00285961">
        <w:rPr>
          <w:rFonts w:eastAsia="Arial"/>
        </w:rPr>
        <w:t xml:space="preserve">38. Распорядитель счета имеет право использовать социальную выплату для приобретения у любых физических лиц, за исключением указанных в </w:t>
      </w:r>
      <w:bookmarkEnd w:id="91"/>
      <w:r w:rsidRPr="00285961">
        <w:rPr>
          <w:rFonts w:eastAsia="Arial"/>
        </w:rPr>
        <w:t xml:space="preserve">пункте 2.1 настоящих Правил, и (или) юридических лиц жилого </w:t>
      </w:r>
      <w:proofErr w:type="gramStart"/>
      <w:r w:rsidRPr="00285961">
        <w:rPr>
          <w:rFonts w:eastAsia="Arial"/>
        </w:rPr>
        <w:t>помещения</w:t>
      </w:r>
      <w:proofErr w:type="gramEnd"/>
      <w:r w:rsidRPr="00285961">
        <w:rPr>
          <w:rFonts w:eastAsia="Arial"/>
        </w:rPr>
        <w:t xml:space="preserve">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статьями 15 и 16 </w:t>
      </w:r>
      <w:hyperlink r:id="rId28" w:history="1">
        <w:r w:rsidRPr="00285961">
          <w:rPr>
            <w:rFonts w:eastAsia="Arial"/>
            <w:color w:val="0000EE"/>
            <w:u w:val="single"/>
          </w:rPr>
          <w:t xml:space="preserve">Жилищного кодекса </w:t>
        </w:r>
        <w:r w:rsidRPr="00285961">
          <w:rPr>
            <w:rFonts w:eastAsia="Arial"/>
            <w:color w:val="0000EE"/>
            <w:u w:val="single"/>
          </w:rPr>
          <w:lastRenderedPageBreak/>
          <w:t>Российской Федерации</w:t>
        </w:r>
      </w:hyperlink>
      <w:r w:rsidRPr="00285961">
        <w:rPr>
          <w:rFonts w:eastAsia="Arial"/>
        </w:rPr>
        <w:t xml:space="preserve">, </w:t>
      </w:r>
      <w:proofErr w:type="gramStart"/>
      <w:r w:rsidRPr="00285961">
        <w:rPr>
          <w:rFonts w:eastAsia="Arial"/>
        </w:rPr>
        <w:t>благоустроенных</w:t>
      </w:r>
      <w:proofErr w:type="gramEnd"/>
      <w:r w:rsidRPr="00285961">
        <w:rPr>
          <w:rFonts w:eastAsia="Arial"/>
        </w:rPr>
        <w:t xml:space="preserve"> применительно к условиям населенного пункта, в котором приобретается (строится) жилое помещение для постоянного проживания.</w:t>
      </w:r>
    </w:p>
    <w:p w:rsidR="00614461" w:rsidRPr="00285961" w:rsidRDefault="00614461" w:rsidP="00614461">
      <w:pPr>
        <w:shd w:val="clear" w:color="auto" w:fill="FFFFFF"/>
        <w:spacing w:line="240" w:lineRule="atLeast"/>
        <w:ind w:firstLine="709"/>
        <w:jc w:val="both"/>
      </w:pPr>
      <w:bookmarkStart w:id="92" w:name="sub_44382"/>
      <w:r w:rsidRPr="00285961">
        <w:rPr>
          <w:rFonts w:eastAsia="Arial"/>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w:t>
      </w:r>
      <w:r>
        <w:rPr>
          <w:rFonts w:eastAsia="Arial"/>
        </w:rPr>
        <w:t>субъекта Российской Федерации,  исполнительны</w:t>
      </w:r>
      <w:r w:rsidRPr="00285961">
        <w:rPr>
          <w:rFonts w:eastAsia="Arial"/>
        </w:rPr>
        <w:t xml:space="preserve">й </w:t>
      </w:r>
      <w:r>
        <w:rPr>
          <w:rFonts w:eastAsia="Arial"/>
        </w:rPr>
        <w:t>орган</w:t>
      </w:r>
      <w:r w:rsidRPr="00285961">
        <w:rPr>
          <w:rFonts w:eastAsia="Arial"/>
        </w:rPr>
        <w:t xml:space="preserve"> которого включил молодую семью - участницу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список претендентов на получение социальной выплаты.</w:t>
      </w:r>
      <w:bookmarkEnd w:id="92"/>
    </w:p>
    <w:p w:rsidR="00614461" w:rsidRPr="00285961" w:rsidRDefault="00614461" w:rsidP="00614461">
      <w:pPr>
        <w:shd w:val="clear" w:color="auto" w:fill="FFFFFF"/>
        <w:spacing w:line="240" w:lineRule="atLeast"/>
        <w:ind w:firstLine="709"/>
        <w:jc w:val="both"/>
      </w:pPr>
      <w:bookmarkStart w:id="93" w:name="sub_44383"/>
      <w:r w:rsidRPr="00285961">
        <w:rPr>
          <w:rFonts w:eastAsia="Arial"/>
        </w:rPr>
        <w:t xml:space="preserve">В случае использования социальной выплаты в соответствии с подпунктами </w:t>
      </w:r>
      <w:bookmarkEnd w:id="93"/>
      <w:r w:rsidRPr="00285961">
        <w:rPr>
          <w:rFonts w:eastAsia="Arial"/>
        </w:rPr>
        <w:t xml:space="preserve">"а" - "д", "ж" и </w:t>
      </w:r>
      <w:hyperlink w:anchor="sub_44028" w:history="1">
        <w:r w:rsidRPr="00285961">
          <w:rPr>
            <w:rFonts w:eastAsia="Arial"/>
            <w:color w:val="0000EE"/>
            <w:u w:val="single"/>
          </w:rPr>
          <w:t>"</w:t>
        </w:r>
      </w:hyperlink>
      <w:r w:rsidRPr="00285961">
        <w:rPr>
          <w:rFonts w:eastAsia="Arial"/>
        </w:rPr>
        <w:t xml:space="preserve">з" пункта 2 настоящих </w:t>
      </w:r>
      <w:proofErr w:type="gramStart"/>
      <w:r w:rsidRPr="00285961">
        <w:rPr>
          <w:rFonts w:eastAsia="Arial"/>
        </w:rPr>
        <w:t>Правил</w:t>
      </w:r>
      <w:proofErr w:type="gramEnd"/>
      <w:r w:rsidRPr="00285961">
        <w:rPr>
          <w:rFonts w:eastAsia="Arial"/>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w:t>
      </w:r>
      <w:proofErr w:type="gramStart"/>
      <w:r w:rsidRPr="00285961">
        <w:rPr>
          <w:rFonts w:eastAsia="Arial"/>
        </w:rPr>
        <w:t>целях</w:t>
      </w:r>
      <w:proofErr w:type="gramEnd"/>
      <w:r w:rsidRPr="00285961">
        <w:rPr>
          <w:rFonts w:eastAsia="Arial"/>
        </w:rPr>
        <w:t xml:space="preserve"> принятия граждан на учет в качестве нуждающихся в жилых помещениях в месте приобретения жилого помещения или строительства жилого дома.</w:t>
      </w:r>
    </w:p>
    <w:p w:rsidR="00614461" w:rsidRPr="00285961" w:rsidRDefault="00614461" w:rsidP="00614461">
      <w:pPr>
        <w:shd w:val="clear" w:color="auto" w:fill="FFFFFF"/>
        <w:spacing w:line="240" w:lineRule="atLeast"/>
        <w:ind w:firstLine="709"/>
        <w:jc w:val="both"/>
      </w:pPr>
      <w:bookmarkStart w:id="94" w:name="sub_44384"/>
      <w:r w:rsidRPr="00285961">
        <w:rPr>
          <w:rFonts w:eastAsia="Arial"/>
        </w:rPr>
        <w:t xml:space="preserve">В случае использования социальной выплаты в соответствии с </w:t>
      </w:r>
      <w:bookmarkEnd w:id="94"/>
      <w:r w:rsidRPr="00285961">
        <w:rPr>
          <w:rFonts w:eastAsia="Arial"/>
        </w:rPr>
        <w:t xml:space="preserve">подпунктом "е" пункта 2 настоящих </w:t>
      </w:r>
      <w:proofErr w:type="gramStart"/>
      <w:r w:rsidRPr="00285961">
        <w:rPr>
          <w:rFonts w:eastAsia="Arial"/>
        </w:rPr>
        <w:t>Правил</w:t>
      </w:r>
      <w:proofErr w:type="gramEnd"/>
      <w:r w:rsidRPr="00285961">
        <w:rPr>
          <w:rFonts w:eastAsia="Arial"/>
        </w:rPr>
        <w:t xml:space="preserve">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w:t>
      </w:r>
      <w:proofErr w:type="gramStart"/>
      <w:r w:rsidRPr="00285961">
        <w:rPr>
          <w:rFonts w:eastAsia="Arial"/>
        </w:rPr>
        <w:t>учет в качестве нуждающихся в жилых помещениях в месте приобретения жилого помещения или строительства жилого дома.</w:t>
      </w:r>
      <w:proofErr w:type="gramEnd"/>
    </w:p>
    <w:p w:rsidR="00614461" w:rsidRPr="00285961" w:rsidRDefault="00614461" w:rsidP="00614461">
      <w:pPr>
        <w:shd w:val="clear" w:color="auto" w:fill="FFFFFF"/>
        <w:spacing w:line="240" w:lineRule="atLeast"/>
        <w:ind w:firstLine="709"/>
        <w:jc w:val="both"/>
      </w:pPr>
      <w:bookmarkStart w:id="95" w:name="sub_44385"/>
      <w:r w:rsidRPr="00285961">
        <w:rPr>
          <w:rFonts w:eastAsia="Arial"/>
        </w:rPr>
        <w:t xml:space="preserve">В случае использования социальной выплаты в соответствии с </w:t>
      </w:r>
      <w:bookmarkEnd w:id="95"/>
      <w:r w:rsidRPr="00285961">
        <w:rPr>
          <w:rFonts w:eastAsia="Arial"/>
        </w:rPr>
        <w:t xml:space="preserve">подпунктами "ж" - "и" пункта 2 настоящих </w:t>
      </w:r>
      <w:proofErr w:type="gramStart"/>
      <w:r w:rsidRPr="00285961">
        <w:rPr>
          <w:rFonts w:eastAsia="Arial"/>
        </w:rPr>
        <w:t>Правил</w:t>
      </w:r>
      <w:proofErr w:type="gramEnd"/>
      <w:r w:rsidRPr="00285961">
        <w:rPr>
          <w:rFonts w:eastAsia="Arial"/>
        </w:rPr>
        <w:t xml:space="preserve">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w:t>
      </w:r>
      <w:proofErr w:type="gramStart"/>
      <w:r w:rsidRPr="00285961">
        <w:rPr>
          <w:rFonts w:eastAsia="Arial"/>
        </w:rPr>
        <w:t>в целях принятия граждан на учет в качестве нуждающихся в жилых помещениях в месте</w:t>
      </w:r>
      <w:proofErr w:type="gramEnd"/>
      <w:r w:rsidRPr="00285961">
        <w:rPr>
          <w:rFonts w:eastAsia="Arial"/>
        </w:rPr>
        <w:t xml:space="preserve"> приобретения строящегося жилого помещения, являющегося объектом долевого строительства по договору участия в долевом строительстве.</w:t>
      </w:r>
    </w:p>
    <w:p w:rsidR="00614461" w:rsidRPr="00285961" w:rsidRDefault="00614461" w:rsidP="00614461">
      <w:pPr>
        <w:shd w:val="clear" w:color="auto" w:fill="FFFFFF"/>
        <w:spacing w:line="240" w:lineRule="atLeast"/>
        <w:ind w:firstLine="709"/>
        <w:jc w:val="both"/>
      </w:pPr>
      <w:bookmarkStart w:id="96" w:name="sub_44386"/>
      <w:proofErr w:type="gramStart"/>
      <w:r w:rsidRPr="00285961">
        <w:rPr>
          <w:rFonts w:eastAsia="Arial"/>
        </w:rPr>
        <w:t xml:space="preserve">Молодые семьи - участники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w:t>
      </w:r>
      <w:proofErr w:type="gramEnd"/>
      <w:r w:rsidRPr="00285961">
        <w:rPr>
          <w:rFonts w:eastAsia="Arial"/>
        </w:rPr>
        <w:t xml:space="preserve"> детей, в части погашения обязательств по ипотечным жилищным кредитам, предусмотренных </w:t>
      </w:r>
      <w:bookmarkEnd w:id="96"/>
      <w:r w:rsidRPr="00285961">
        <w:rPr>
          <w:rFonts w:eastAsia="Arial"/>
        </w:rPr>
        <w:t>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614461" w:rsidRPr="00285961" w:rsidRDefault="00614461" w:rsidP="00614461">
      <w:pPr>
        <w:shd w:val="clear" w:color="auto" w:fill="FFFFFF"/>
        <w:spacing w:line="240" w:lineRule="atLeast"/>
        <w:ind w:firstLine="709"/>
        <w:jc w:val="both"/>
      </w:pPr>
      <w:bookmarkStart w:id="97" w:name="sub_404039"/>
      <w:r w:rsidRPr="00285961">
        <w:rPr>
          <w:rFonts w:eastAsia="Arial"/>
        </w:rPr>
        <w:t>39. </w:t>
      </w:r>
      <w:proofErr w:type="gramStart"/>
      <w:r w:rsidRPr="00285961">
        <w:rPr>
          <w:rFonts w:eastAsia="Arial"/>
        </w:rPr>
        <w:t xml:space="preserve">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w:t>
      </w:r>
      <w:r w:rsidRPr="00285961">
        <w:rPr>
          <w:rFonts w:eastAsia="Arial"/>
        </w:rPr>
        <w:lastRenderedPageBreak/>
        <w:t>жилого помещения по договору купли-продажи</w:t>
      </w:r>
      <w:proofErr w:type="gramEnd"/>
      <w:r w:rsidRPr="00285961">
        <w:rPr>
          <w:rFonts w:eastAsia="Arial"/>
        </w:rPr>
        <w:t xml:space="preserve"> жилого помещения или строящегося жилого дома в части, превышающей размер предоставляемой социальной выплаты.</w:t>
      </w:r>
      <w:bookmarkEnd w:id="97"/>
    </w:p>
    <w:p w:rsidR="00614461" w:rsidRPr="00285961" w:rsidRDefault="00614461" w:rsidP="00614461">
      <w:pPr>
        <w:shd w:val="clear" w:color="auto" w:fill="FFFFFF"/>
        <w:spacing w:line="240" w:lineRule="atLeast"/>
        <w:ind w:firstLine="709"/>
        <w:jc w:val="both"/>
      </w:pPr>
      <w:bookmarkStart w:id="98" w:name="sub_40392"/>
      <w:proofErr w:type="gramStart"/>
      <w:r w:rsidRPr="00285961">
        <w:rPr>
          <w:rFonts w:eastAsia="Arial"/>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w:t>
      </w:r>
      <w:proofErr w:type="gramEnd"/>
      <w:r w:rsidRPr="00285961">
        <w:rPr>
          <w:rFonts w:eastAsia="Arial"/>
        </w:rPr>
        <w:t xml:space="preserve"> суммы, превышающей размер предоставляемой социальной выплаты.</w:t>
      </w:r>
      <w:bookmarkEnd w:id="98"/>
    </w:p>
    <w:p w:rsidR="00614461" w:rsidRPr="00285961" w:rsidRDefault="00614461" w:rsidP="00614461">
      <w:pPr>
        <w:shd w:val="clear" w:color="auto" w:fill="FFFFFF"/>
        <w:spacing w:line="240" w:lineRule="atLeast"/>
        <w:ind w:firstLine="709"/>
        <w:jc w:val="both"/>
      </w:pPr>
      <w:bookmarkStart w:id="99" w:name="sub_404040"/>
      <w:r w:rsidRPr="00285961">
        <w:rPr>
          <w:rFonts w:eastAsia="Arial"/>
        </w:rPr>
        <w:t xml:space="preserve">40. В случае приобретения жилого помещения уполномоченной организацией, осуществляющей оказание услуг для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распорядитель счета представляет в банк договор банковского счета и договор с вышеуказанной организацией.</w:t>
      </w:r>
      <w:bookmarkEnd w:id="99"/>
    </w:p>
    <w:p w:rsidR="00614461" w:rsidRPr="00285961" w:rsidRDefault="00614461" w:rsidP="00614461">
      <w:pPr>
        <w:shd w:val="clear" w:color="auto" w:fill="FFFFFF"/>
        <w:spacing w:line="240" w:lineRule="atLeast"/>
        <w:ind w:firstLine="709"/>
        <w:jc w:val="both"/>
      </w:pPr>
      <w:bookmarkStart w:id="100" w:name="sub_40420"/>
      <w:proofErr w:type="gramStart"/>
      <w:r w:rsidRPr="00285961">
        <w:rPr>
          <w:rFonts w:eastAsia="Arial"/>
        </w:rPr>
        <w:t xml:space="preserve">В договоре с уполномоченной организацией, осуществляющей оказание услуг для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bookmarkEnd w:id="100"/>
      <w:proofErr w:type="gramEnd"/>
    </w:p>
    <w:p w:rsidR="00614461" w:rsidRPr="00285961" w:rsidRDefault="00614461" w:rsidP="00614461">
      <w:pPr>
        <w:shd w:val="clear" w:color="auto" w:fill="FFFFFF"/>
        <w:spacing w:line="240" w:lineRule="atLeast"/>
        <w:ind w:firstLine="709"/>
        <w:jc w:val="both"/>
      </w:pPr>
      <w:bookmarkStart w:id="101" w:name="sub_404041"/>
      <w:r w:rsidRPr="00285961">
        <w:rPr>
          <w:rFonts w:eastAsia="Arial"/>
        </w:rPr>
        <w:t xml:space="preserve">41. В случае использования социальной выплаты на цели, предусмотренные </w:t>
      </w:r>
      <w:bookmarkEnd w:id="101"/>
      <w:r w:rsidRPr="00285961">
        <w:rPr>
          <w:rFonts w:eastAsia="Arial"/>
        </w:rPr>
        <w:t>подпунктами "г" и "з" пункта 2 настоящих Правил, распорядитель счета представляет в банк:</w:t>
      </w:r>
    </w:p>
    <w:p w:rsidR="00614461" w:rsidRPr="00285961" w:rsidRDefault="00614461" w:rsidP="00614461">
      <w:pPr>
        <w:shd w:val="clear" w:color="auto" w:fill="FFFFFF"/>
        <w:spacing w:line="240" w:lineRule="atLeast"/>
        <w:ind w:firstLine="709"/>
        <w:jc w:val="both"/>
      </w:pPr>
      <w:bookmarkStart w:id="102" w:name="sub_440411"/>
      <w:r w:rsidRPr="00285961">
        <w:rPr>
          <w:rFonts w:eastAsia="Arial"/>
        </w:rPr>
        <w:t>а) договор банковского счета;</w:t>
      </w:r>
      <w:bookmarkEnd w:id="102"/>
    </w:p>
    <w:p w:rsidR="00614461" w:rsidRPr="00285961" w:rsidRDefault="00614461" w:rsidP="00614461">
      <w:pPr>
        <w:shd w:val="clear" w:color="auto" w:fill="FFFFFF"/>
        <w:spacing w:line="240" w:lineRule="atLeast"/>
        <w:ind w:firstLine="709"/>
        <w:jc w:val="both"/>
      </w:pPr>
      <w:bookmarkStart w:id="103" w:name="sub_440412"/>
      <w:r w:rsidRPr="00285961">
        <w:rPr>
          <w:rFonts w:eastAsia="Arial"/>
        </w:rPr>
        <w:t>б) договор жилищного кредита;</w:t>
      </w:r>
      <w:bookmarkEnd w:id="103"/>
    </w:p>
    <w:p w:rsidR="00614461" w:rsidRPr="00285961" w:rsidRDefault="00614461" w:rsidP="00614461">
      <w:pPr>
        <w:shd w:val="clear" w:color="auto" w:fill="FFFFFF"/>
        <w:spacing w:line="240" w:lineRule="atLeast"/>
        <w:ind w:firstLine="709"/>
        <w:jc w:val="both"/>
      </w:pPr>
      <w:bookmarkStart w:id="104" w:name="sub_440413"/>
      <w:r w:rsidRPr="00285961">
        <w:rPr>
          <w:rFonts w:eastAsia="Arial"/>
        </w:rPr>
        <w:t>в) в случае приобретения жилого помещения по договору купли-продажи - договор купли-продажи жилого помещения;</w:t>
      </w:r>
      <w:bookmarkEnd w:id="104"/>
    </w:p>
    <w:p w:rsidR="00614461" w:rsidRPr="00285961" w:rsidRDefault="00614461" w:rsidP="00614461">
      <w:pPr>
        <w:shd w:val="clear" w:color="auto" w:fill="FFFFFF"/>
        <w:spacing w:line="240" w:lineRule="atLeast"/>
        <w:ind w:firstLine="709"/>
        <w:jc w:val="both"/>
      </w:pPr>
      <w:bookmarkStart w:id="105" w:name="sub_440414"/>
      <w:r w:rsidRPr="00285961">
        <w:rPr>
          <w:rFonts w:eastAsia="Arial"/>
        </w:rPr>
        <w:t>г) в случае строительства жилого дома - договор строительного подряда;</w:t>
      </w:r>
      <w:bookmarkEnd w:id="105"/>
    </w:p>
    <w:p w:rsidR="00614461" w:rsidRPr="00285961" w:rsidRDefault="00614461" w:rsidP="00614461">
      <w:pPr>
        <w:shd w:val="clear" w:color="auto" w:fill="FFFFFF"/>
        <w:spacing w:line="240" w:lineRule="atLeast"/>
        <w:ind w:firstLine="709"/>
        <w:jc w:val="both"/>
      </w:pPr>
      <w:bookmarkStart w:id="106" w:name="sub_440415"/>
      <w:r w:rsidRPr="00285961">
        <w:rPr>
          <w:rFonts w:eastAsia="Arial"/>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bookmarkEnd w:id="106"/>
    </w:p>
    <w:p w:rsidR="00614461" w:rsidRPr="00285961" w:rsidRDefault="00614461" w:rsidP="00614461">
      <w:pPr>
        <w:shd w:val="clear" w:color="auto" w:fill="FFFFFF"/>
        <w:spacing w:line="240" w:lineRule="atLeast"/>
        <w:ind w:firstLine="709"/>
        <w:jc w:val="both"/>
      </w:pPr>
      <w:bookmarkStart w:id="107" w:name="sub_404042"/>
      <w:r w:rsidRPr="00285961">
        <w:rPr>
          <w:rFonts w:eastAsia="Arial"/>
        </w:rPr>
        <w:t xml:space="preserve">42. В случае использования социальной выплаты на цели, предусмотренные </w:t>
      </w:r>
      <w:bookmarkEnd w:id="107"/>
      <w:r w:rsidRPr="00285961">
        <w:rPr>
          <w:rFonts w:eastAsia="Arial"/>
        </w:rPr>
        <w:t>подпунктами "е" и "и" пункта 2 настоящих Правил, распорядитель счета представляет в банк следующие документы:</w:t>
      </w:r>
    </w:p>
    <w:p w:rsidR="00614461" w:rsidRPr="00285961" w:rsidRDefault="00614461" w:rsidP="00614461">
      <w:pPr>
        <w:shd w:val="clear" w:color="auto" w:fill="FFFFFF"/>
        <w:spacing w:line="240" w:lineRule="atLeast"/>
        <w:ind w:firstLine="709"/>
        <w:jc w:val="both"/>
      </w:pPr>
      <w:bookmarkStart w:id="108" w:name="sub_440421"/>
      <w:r w:rsidRPr="00285961">
        <w:rPr>
          <w:rFonts w:eastAsia="Arial"/>
        </w:rPr>
        <w:t>а) договор банковского счета;</w:t>
      </w:r>
      <w:bookmarkEnd w:id="108"/>
    </w:p>
    <w:p w:rsidR="00614461" w:rsidRPr="00285961" w:rsidRDefault="00614461" w:rsidP="00614461">
      <w:pPr>
        <w:shd w:val="clear" w:color="auto" w:fill="FFFFFF"/>
        <w:spacing w:line="240" w:lineRule="atLeast"/>
        <w:ind w:firstLine="709"/>
        <w:jc w:val="both"/>
      </w:pPr>
      <w:bookmarkStart w:id="109" w:name="sub_440422"/>
      <w:r w:rsidRPr="00285961">
        <w:rPr>
          <w:rFonts w:eastAsia="Arial"/>
        </w:rPr>
        <w:t>б) копия договора жилищного кредита;</w:t>
      </w:r>
      <w:bookmarkEnd w:id="109"/>
    </w:p>
    <w:p w:rsidR="00614461" w:rsidRPr="00285961" w:rsidRDefault="00614461" w:rsidP="00614461">
      <w:pPr>
        <w:shd w:val="clear" w:color="auto" w:fill="FFFFFF"/>
        <w:spacing w:line="240" w:lineRule="atLeast"/>
        <w:ind w:firstLine="709"/>
        <w:jc w:val="both"/>
      </w:pPr>
      <w:bookmarkStart w:id="110" w:name="sub_440423"/>
      <w:r w:rsidRPr="00285961">
        <w:rPr>
          <w:rFonts w:eastAsia="Arial"/>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bookmarkEnd w:id="110"/>
    </w:p>
    <w:p w:rsidR="00614461" w:rsidRPr="00285961" w:rsidRDefault="00614461" w:rsidP="00614461">
      <w:pPr>
        <w:shd w:val="clear" w:color="auto" w:fill="FFFFFF"/>
        <w:spacing w:line="240" w:lineRule="atLeast"/>
        <w:ind w:firstLine="709"/>
        <w:jc w:val="both"/>
      </w:pPr>
      <w:bookmarkStart w:id="111" w:name="sub_440424"/>
      <w:r w:rsidRPr="00285961">
        <w:rPr>
          <w:rFonts w:eastAsia="Arial"/>
        </w:rP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bookmarkEnd w:id="111"/>
      <w:r w:rsidRPr="00285961">
        <w:rPr>
          <w:rFonts w:eastAsia="Arial"/>
        </w:rPr>
        <w:t>подпунктом "е" пункта 2 настоящих Правил;</w:t>
      </w:r>
    </w:p>
    <w:p w:rsidR="00614461" w:rsidRPr="00285961" w:rsidRDefault="00614461" w:rsidP="00614461">
      <w:pPr>
        <w:shd w:val="clear" w:color="auto" w:fill="FFFFFF"/>
        <w:spacing w:line="240" w:lineRule="atLeast"/>
        <w:ind w:firstLine="709"/>
        <w:jc w:val="both"/>
      </w:pPr>
      <w:bookmarkStart w:id="112" w:name="sub_440425"/>
      <w:proofErr w:type="gramStart"/>
      <w:r w:rsidRPr="00285961">
        <w:rPr>
          <w:rFonts w:eastAsia="Arial"/>
        </w:rP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bookmarkEnd w:id="112"/>
      <w:r w:rsidRPr="00285961">
        <w:rPr>
          <w:rFonts w:eastAsia="Arial"/>
        </w:rPr>
        <w:t xml:space="preserve">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w:t>
      </w:r>
      <w:r w:rsidRPr="00285961">
        <w:rPr>
          <w:rFonts w:eastAsia="Arial"/>
        </w:rPr>
        <w:lastRenderedPageBreak/>
        <w:t>по договору участия в долевом строительстве) - в случае использования социальной</w:t>
      </w:r>
      <w:proofErr w:type="gramEnd"/>
      <w:r w:rsidRPr="00285961">
        <w:rPr>
          <w:rFonts w:eastAsia="Arial"/>
        </w:rPr>
        <w:t xml:space="preserve"> выплаты в соответствии с подпунктом "и" пункта 2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614461" w:rsidRPr="00285961" w:rsidRDefault="00614461" w:rsidP="00614461">
      <w:pPr>
        <w:shd w:val="clear" w:color="auto" w:fill="FFFFFF"/>
        <w:spacing w:line="240" w:lineRule="atLeast"/>
        <w:ind w:firstLine="709"/>
        <w:jc w:val="both"/>
      </w:pPr>
      <w:bookmarkStart w:id="113" w:name="sub_440426"/>
      <w:proofErr w:type="gramStart"/>
      <w:r w:rsidRPr="00285961">
        <w:rPr>
          <w:rFonts w:eastAsia="Arial"/>
        </w:rPr>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bookmarkEnd w:id="113"/>
      <w:r w:rsidRPr="00285961">
        <w:rPr>
          <w:rFonts w:eastAsia="Arial"/>
        </w:rPr>
        <w:t>подпунктом "и" пункта 2 настоящих Правил, если осуществлена государственная регистрация прав собственности членов молодой семьи на указанное жилое помещение;</w:t>
      </w:r>
      <w:proofErr w:type="gramEnd"/>
    </w:p>
    <w:p w:rsidR="00614461" w:rsidRPr="00285961" w:rsidRDefault="00614461" w:rsidP="00614461">
      <w:pPr>
        <w:shd w:val="clear" w:color="auto" w:fill="FFFFFF"/>
        <w:spacing w:line="240" w:lineRule="atLeast"/>
        <w:ind w:firstLine="709"/>
        <w:jc w:val="both"/>
      </w:pPr>
      <w:bookmarkStart w:id="114" w:name="sub_440427"/>
      <w:r w:rsidRPr="00285961">
        <w:rPr>
          <w:rFonts w:eastAsia="Arial"/>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bookmarkEnd w:id="114"/>
    </w:p>
    <w:p w:rsidR="00614461" w:rsidRPr="00285961" w:rsidRDefault="00614461" w:rsidP="00614461">
      <w:pPr>
        <w:shd w:val="clear" w:color="auto" w:fill="FFFFFF"/>
        <w:spacing w:line="240" w:lineRule="atLeast"/>
        <w:ind w:firstLine="709"/>
        <w:jc w:val="both"/>
      </w:pPr>
      <w:bookmarkStart w:id="115" w:name="sub_404043"/>
      <w:r w:rsidRPr="00285961">
        <w:rPr>
          <w:rFonts w:eastAsia="Arial"/>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bookmarkEnd w:id="115"/>
    </w:p>
    <w:p w:rsidR="00614461" w:rsidRPr="00285961" w:rsidRDefault="00614461" w:rsidP="00614461">
      <w:pPr>
        <w:shd w:val="clear" w:color="auto" w:fill="FFFFFF"/>
        <w:spacing w:line="240" w:lineRule="atLeast"/>
        <w:ind w:firstLine="709"/>
        <w:jc w:val="both"/>
      </w:pPr>
      <w:bookmarkStart w:id="116" w:name="sub_440320"/>
      <w:r w:rsidRPr="00285961">
        <w:rPr>
          <w:rFonts w:eastAsia="Arial"/>
        </w:rPr>
        <w:t xml:space="preserve">В случае использования средств социальной выплаты на цели, предусмотренные </w:t>
      </w:r>
      <w:bookmarkEnd w:id="116"/>
      <w:r w:rsidRPr="00285961">
        <w:rPr>
          <w:rFonts w:eastAsia="Arial"/>
        </w:rPr>
        <w:t xml:space="preserve">подпунктами "г" и "е" пункта 2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w:t>
      </w:r>
      <w:proofErr w:type="gramStart"/>
      <w:r w:rsidRPr="00285961">
        <w:rPr>
          <w:rFonts w:eastAsia="Arial"/>
        </w:rPr>
        <w:t>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w:t>
      </w:r>
      <w:proofErr w:type="gramEnd"/>
      <w:r w:rsidRPr="00285961">
        <w:rPr>
          <w:rFonts w:eastAsia="Arial"/>
        </w:rPr>
        <w:t xml:space="preserve"> снятия обременения с жилого помещения или жилого дома.</w:t>
      </w:r>
    </w:p>
    <w:p w:rsidR="00614461" w:rsidRPr="00285961" w:rsidRDefault="00614461" w:rsidP="00614461">
      <w:pPr>
        <w:shd w:val="clear" w:color="auto" w:fill="FFFFFF"/>
        <w:spacing w:line="240" w:lineRule="atLeast"/>
        <w:ind w:firstLine="709"/>
        <w:jc w:val="both"/>
      </w:pPr>
      <w:bookmarkStart w:id="117" w:name="sub_44432"/>
      <w:r w:rsidRPr="00285961">
        <w:rPr>
          <w:rFonts w:eastAsia="Arial"/>
        </w:rPr>
        <w:t xml:space="preserve">В случае использования средств социальной выплаты на цель, предусмотренную </w:t>
      </w:r>
      <w:bookmarkEnd w:id="117"/>
      <w:r w:rsidRPr="00285961">
        <w:rPr>
          <w:rFonts w:eastAsia="Arial"/>
        </w:rPr>
        <w:t xml:space="preserve">подпунктом "ж"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w:t>
      </w:r>
      <w:proofErr w:type="gramStart"/>
      <w:r w:rsidRPr="00285961">
        <w:rPr>
          <w:rFonts w:eastAsia="Arial"/>
        </w:rPr>
        <w:t>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roofErr w:type="gramEnd"/>
    </w:p>
    <w:p w:rsidR="00614461" w:rsidRPr="00285961" w:rsidRDefault="00614461" w:rsidP="00614461">
      <w:pPr>
        <w:shd w:val="clear" w:color="auto" w:fill="FFFFFF"/>
        <w:spacing w:line="240" w:lineRule="atLeast"/>
        <w:ind w:firstLine="709"/>
        <w:jc w:val="both"/>
      </w:pPr>
      <w:bookmarkStart w:id="118" w:name="sub_44433"/>
      <w:proofErr w:type="gramStart"/>
      <w:r w:rsidRPr="00285961">
        <w:rPr>
          <w:rFonts w:eastAsia="Arial"/>
        </w:rPr>
        <w:t xml:space="preserve">В случае использования средств социальной выплаты на цели, предусмотренные </w:t>
      </w:r>
      <w:bookmarkEnd w:id="118"/>
      <w:r w:rsidRPr="00285961">
        <w:rPr>
          <w:rFonts w:eastAsia="Arial"/>
        </w:rPr>
        <w:t>подпунктами "з" и "и"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w:t>
      </w:r>
      <w:proofErr w:type="gramEnd"/>
      <w:r w:rsidRPr="00285961">
        <w:rPr>
          <w:rFonts w:eastAsia="Arial"/>
        </w:rPr>
        <w:t xml:space="preserve"> </w:t>
      </w:r>
      <w:proofErr w:type="gramStart"/>
      <w:r w:rsidRPr="00285961">
        <w:rPr>
          <w:rFonts w:eastAsia="Arial"/>
        </w:rPr>
        <w:t xml:space="preserve">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w:t>
      </w:r>
      <w:r w:rsidRPr="00285961">
        <w:rPr>
          <w:rFonts w:eastAsia="Arial"/>
        </w:rPr>
        <w:lastRenderedPageBreak/>
        <w:t>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roofErr w:type="gramEnd"/>
    </w:p>
    <w:p w:rsidR="00614461" w:rsidRPr="00285961" w:rsidRDefault="00614461" w:rsidP="00614461">
      <w:pPr>
        <w:shd w:val="clear" w:color="auto" w:fill="FFFFFF"/>
        <w:spacing w:line="240" w:lineRule="atLeast"/>
        <w:ind w:firstLine="709"/>
        <w:jc w:val="both"/>
      </w:pPr>
      <w:bookmarkStart w:id="119" w:name="sub_404044"/>
      <w:r w:rsidRPr="00285961">
        <w:rPr>
          <w:rFonts w:eastAsia="Arial"/>
        </w:rPr>
        <w:t xml:space="preserve">44. В случае направления социальной выплаты на цель, предусмотренную </w:t>
      </w:r>
      <w:bookmarkEnd w:id="119"/>
      <w:r w:rsidRPr="00285961">
        <w:rPr>
          <w:rFonts w:eastAsia="Arial"/>
        </w:rPr>
        <w:t>подпунктом "в" пункта 2 настоящих Правил, распорядитель счета представляет в банк:</w:t>
      </w:r>
    </w:p>
    <w:p w:rsidR="00614461" w:rsidRPr="00285961" w:rsidRDefault="00614461" w:rsidP="00614461">
      <w:pPr>
        <w:shd w:val="clear" w:color="auto" w:fill="FFFFFF"/>
        <w:spacing w:line="240" w:lineRule="atLeast"/>
        <w:ind w:firstLine="709"/>
        <w:jc w:val="both"/>
      </w:pPr>
      <w:bookmarkStart w:id="120" w:name="sub_440441"/>
      <w:r w:rsidRPr="00285961">
        <w:rPr>
          <w:rFonts w:eastAsia="Arial"/>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bookmarkEnd w:id="120"/>
    </w:p>
    <w:p w:rsidR="00614461" w:rsidRPr="00285961" w:rsidRDefault="00614461" w:rsidP="00614461">
      <w:pPr>
        <w:shd w:val="clear" w:color="auto" w:fill="FFFFFF"/>
        <w:spacing w:line="240" w:lineRule="atLeast"/>
        <w:ind w:firstLine="709"/>
        <w:jc w:val="both"/>
      </w:pPr>
      <w:bookmarkStart w:id="121" w:name="sub_440442"/>
      <w:r w:rsidRPr="00285961">
        <w:rPr>
          <w:rFonts w:eastAsia="Arial"/>
        </w:rPr>
        <w:t>б) копию устава кооператива;</w:t>
      </w:r>
      <w:bookmarkEnd w:id="121"/>
    </w:p>
    <w:p w:rsidR="00614461" w:rsidRPr="00285961" w:rsidRDefault="00614461" w:rsidP="00614461">
      <w:pPr>
        <w:shd w:val="clear" w:color="auto" w:fill="FFFFFF"/>
        <w:spacing w:line="240" w:lineRule="atLeast"/>
        <w:ind w:firstLine="709"/>
        <w:jc w:val="both"/>
      </w:pPr>
      <w:bookmarkStart w:id="122" w:name="sub_440443"/>
      <w:r w:rsidRPr="00285961">
        <w:rPr>
          <w:rFonts w:eastAsia="Arial"/>
        </w:rPr>
        <w:t>в) выписку из реестра членов кооператива, подтверждающую его членство в кооперативе;</w:t>
      </w:r>
      <w:bookmarkEnd w:id="122"/>
    </w:p>
    <w:p w:rsidR="00614461" w:rsidRPr="00285961" w:rsidRDefault="00614461" w:rsidP="00614461">
      <w:pPr>
        <w:shd w:val="clear" w:color="auto" w:fill="FFFFFF"/>
        <w:spacing w:line="240" w:lineRule="atLeast"/>
        <w:ind w:firstLine="709"/>
        <w:jc w:val="both"/>
      </w:pPr>
      <w:bookmarkStart w:id="123" w:name="sub_440444"/>
      <w:r w:rsidRPr="00285961">
        <w:rPr>
          <w:rFonts w:eastAsia="Arial"/>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bookmarkEnd w:id="123"/>
    </w:p>
    <w:p w:rsidR="00614461" w:rsidRPr="00285961" w:rsidRDefault="00614461" w:rsidP="00614461">
      <w:pPr>
        <w:shd w:val="clear" w:color="auto" w:fill="FFFFFF"/>
        <w:spacing w:line="240" w:lineRule="atLeast"/>
        <w:ind w:firstLine="709"/>
        <w:jc w:val="both"/>
      </w:pPr>
      <w:bookmarkStart w:id="124" w:name="sub_440445"/>
      <w:r w:rsidRPr="00285961">
        <w:rPr>
          <w:rFonts w:eastAsia="Arial"/>
        </w:rPr>
        <w:t>д) копию решения о передаче жилого помещения в пользование члена кооператива.</w:t>
      </w:r>
      <w:bookmarkEnd w:id="124"/>
    </w:p>
    <w:p w:rsidR="00614461" w:rsidRPr="00285961" w:rsidRDefault="00614461" w:rsidP="00614461">
      <w:pPr>
        <w:shd w:val="clear" w:color="auto" w:fill="FFFFFF"/>
        <w:spacing w:line="240" w:lineRule="atLeast"/>
        <w:ind w:firstLine="709"/>
        <w:jc w:val="both"/>
      </w:pPr>
      <w:bookmarkStart w:id="125" w:name="sub_404045"/>
      <w:r w:rsidRPr="00285961">
        <w:rPr>
          <w:rFonts w:eastAsia="Arial"/>
        </w:rPr>
        <w:t xml:space="preserve">45. В случае направления социальной выплаты на цель, предусмотренную </w:t>
      </w:r>
      <w:bookmarkEnd w:id="125"/>
      <w:r w:rsidRPr="00285961">
        <w:rPr>
          <w:rFonts w:eastAsia="Arial"/>
        </w:rPr>
        <w:t>подпунктом "б" пункта 2 настоящих Правил, распорядитель счета представляет в банк:</w:t>
      </w:r>
    </w:p>
    <w:p w:rsidR="00614461" w:rsidRPr="00285961" w:rsidRDefault="00614461" w:rsidP="00614461">
      <w:pPr>
        <w:shd w:val="clear" w:color="auto" w:fill="FFFFFF"/>
        <w:spacing w:line="240" w:lineRule="atLeast"/>
        <w:ind w:firstLine="709"/>
        <w:jc w:val="both"/>
      </w:pPr>
      <w:bookmarkStart w:id="126" w:name="sub_440451"/>
      <w:r w:rsidRPr="00285961">
        <w:rPr>
          <w:rFonts w:eastAsia="Arial"/>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bookmarkEnd w:id="126"/>
    </w:p>
    <w:p w:rsidR="00614461" w:rsidRPr="00285961" w:rsidRDefault="00614461" w:rsidP="00614461">
      <w:pPr>
        <w:shd w:val="clear" w:color="auto" w:fill="FFFFFF"/>
        <w:spacing w:line="240" w:lineRule="atLeast"/>
        <w:ind w:firstLine="709"/>
        <w:jc w:val="both"/>
      </w:pPr>
      <w:bookmarkStart w:id="127" w:name="sub_440452"/>
      <w:r w:rsidRPr="00285961">
        <w:rPr>
          <w:rFonts w:eastAsia="Arial"/>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bookmarkEnd w:id="127"/>
    </w:p>
    <w:p w:rsidR="00614461" w:rsidRPr="00285961" w:rsidRDefault="00614461" w:rsidP="00614461">
      <w:pPr>
        <w:shd w:val="clear" w:color="auto" w:fill="FFFFFF"/>
        <w:spacing w:line="240" w:lineRule="atLeast"/>
        <w:ind w:firstLine="709"/>
        <w:jc w:val="both"/>
      </w:pPr>
      <w:bookmarkStart w:id="128" w:name="sub_440453"/>
      <w:r w:rsidRPr="00285961">
        <w:rPr>
          <w:rFonts w:eastAsia="Arial"/>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bookmarkEnd w:id="128"/>
    </w:p>
    <w:p w:rsidR="00614461" w:rsidRPr="00285961" w:rsidRDefault="00614461" w:rsidP="00614461">
      <w:pPr>
        <w:shd w:val="clear" w:color="auto" w:fill="FFFFFF"/>
        <w:spacing w:line="240" w:lineRule="atLeast"/>
        <w:ind w:firstLine="709"/>
        <w:jc w:val="both"/>
      </w:pPr>
      <w:bookmarkStart w:id="129" w:name="sub_444501"/>
      <w:r w:rsidRPr="00285961">
        <w:rPr>
          <w:rFonts w:eastAsia="Arial"/>
        </w:rPr>
        <w:t>45.1. </w:t>
      </w:r>
      <w:proofErr w:type="gramStart"/>
      <w:r w:rsidRPr="00285961">
        <w:rPr>
          <w:rFonts w:eastAsia="Arial"/>
        </w:rPr>
        <w:t xml:space="preserve">В случае направления социальной выплаты на цель, предусмотренную </w:t>
      </w:r>
      <w:bookmarkEnd w:id="129"/>
      <w:r w:rsidRPr="00285961">
        <w:rPr>
          <w:rFonts w:eastAsia="Arial"/>
        </w:rPr>
        <w:t>подпунктом "ж" пункта 2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w:t>
      </w:r>
      <w:proofErr w:type="gramEnd"/>
      <w:r w:rsidRPr="00285961">
        <w:rPr>
          <w:rFonts w:eastAsia="Arial"/>
        </w:rPr>
        <w:t xml:space="preserve"> требований по договору участия в долевом строительстве) в части, превышающей размер предоставляемой социальной выплаты.</w:t>
      </w:r>
    </w:p>
    <w:p w:rsidR="00614461" w:rsidRPr="00285961" w:rsidRDefault="00614461" w:rsidP="00614461">
      <w:pPr>
        <w:shd w:val="clear" w:color="auto" w:fill="FFFFFF"/>
        <w:spacing w:line="240" w:lineRule="atLeast"/>
        <w:ind w:firstLine="709"/>
        <w:jc w:val="both"/>
      </w:pPr>
      <w:bookmarkStart w:id="130" w:name="sub_4445012"/>
      <w:proofErr w:type="gramStart"/>
      <w:r w:rsidRPr="00285961">
        <w:rPr>
          <w:rFonts w:eastAsia="Arial"/>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w:t>
      </w:r>
      <w:proofErr w:type="gramEnd"/>
      <w:r w:rsidRPr="00285961">
        <w:rPr>
          <w:rFonts w:eastAsia="Arial"/>
        </w:rPr>
        <w:t>), а также определяется порядок уплаты суммы, превышающей размер предоставляемой социальной выплаты.</w:t>
      </w:r>
      <w:bookmarkEnd w:id="130"/>
    </w:p>
    <w:p w:rsidR="00614461" w:rsidRPr="00285961" w:rsidRDefault="00614461" w:rsidP="00614461">
      <w:pPr>
        <w:shd w:val="clear" w:color="auto" w:fill="FFFFFF"/>
        <w:spacing w:line="240" w:lineRule="atLeast"/>
        <w:ind w:firstLine="709"/>
        <w:jc w:val="both"/>
      </w:pPr>
      <w:bookmarkStart w:id="131" w:name="sub_404046"/>
      <w:r w:rsidRPr="00285961">
        <w:rPr>
          <w:rFonts w:eastAsia="Arial"/>
        </w:rPr>
        <w:t xml:space="preserve">46. Банк в течение 5 рабочих дней со дня получения документов, предусмотренных </w:t>
      </w:r>
      <w:bookmarkEnd w:id="131"/>
      <w:r w:rsidRPr="00285961">
        <w:rPr>
          <w:rFonts w:eastAsia="Arial"/>
        </w:rPr>
        <w:t>пунктами 39 - 42, 44, подпунктами "а" и "б" пункта 45 и пунктом 45.1 настоящих Правил, осуществляет проверку содержащихся в них сведений.</w:t>
      </w:r>
    </w:p>
    <w:p w:rsidR="00614461" w:rsidRPr="00285961" w:rsidRDefault="00614461" w:rsidP="00614461">
      <w:pPr>
        <w:shd w:val="clear" w:color="auto" w:fill="FFFFFF"/>
        <w:spacing w:line="240" w:lineRule="atLeast"/>
        <w:ind w:firstLine="709"/>
        <w:jc w:val="both"/>
      </w:pPr>
      <w:bookmarkStart w:id="132" w:name="sub_444602"/>
      <w:proofErr w:type="gramStart"/>
      <w:r w:rsidRPr="00285961">
        <w:rPr>
          <w:rFonts w:eastAsia="Arial"/>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bookmarkEnd w:id="132"/>
      <w:r w:rsidRPr="00285961">
        <w:rPr>
          <w:rFonts w:eastAsia="Arial"/>
        </w:rPr>
        <w:t xml:space="preserve">пунктами 41, 42, 44, подпунктами "а" и "б" пункта 45 и пунктом 45.1 настоящих Правил, либо </w:t>
      </w:r>
      <w:r w:rsidRPr="00285961">
        <w:rPr>
          <w:rFonts w:eastAsia="Arial"/>
        </w:rPr>
        <w:lastRenderedPageBreak/>
        <w:t>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w:t>
      </w:r>
      <w:proofErr w:type="gramEnd"/>
      <w:r w:rsidRPr="00285961">
        <w:rPr>
          <w:rFonts w:eastAsia="Arial"/>
        </w:rPr>
        <w:t xml:space="preserve">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614461" w:rsidRPr="00285961" w:rsidRDefault="00614461" w:rsidP="00614461">
      <w:pPr>
        <w:shd w:val="clear" w:color="auto" w:fill="FFFFFF"/>
        <w:spacing w:line="240" w:lineRule="atLeast"/>
        <w:ind w:firstLine="709"/>
        <w:jc w:val="both"/>
      </w:pPr>
      <w:r w:rsidRPr="00285961">
        <w:rPr>
          <w:rFonts w:eastAsia="Arial"/>
        </w:rPr>
        <w:t>Оригиналы договора купли-продажи жилого помещения, документов на строительство и документов, предусмотренных пунктами 41, 42, 44,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614461" w:rsidRPr="00285961" w:rsidRDefault="00614461" w:rsidP="00614461">
      <w:pPr>
        <w:shd w:val="clear" w:color="auto" w:fill="FFFFFF"/>
        <w:spacing w:line="240" w:lineRule="atLeast"/>
        <w:ind w:firstLine="709"/>
        <w:jc w:val="both"/>
      </w:pPr>
      <w:bookmarkStart w:id="133" w:name="sub_40404604"/>
      <w:proofErr w:type="gramStart"/>
      <w:r w:rsidRPr="00285961">
        <w:rPr>
          <w:rFonts w:eastAsia="Arial"/>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bookmarkEnd w:id="133"/>
      <w:r w:rsidRPr="00285961">
        <w:rPr>
          <w:rFonts w:eastAsia="Arial"/>
        </w:rPr>
        <w:t>пунктами 41, 42, 44, подпунктами "а" и "б" пункта 45 и пунктом 45.1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roofErr w:type="gramEnd"/>
    </w:p>
    <w:p w:rsidR="00614461" w:rsidRPr="00285961" w:rsidRDefault="00614461" w:rsidP="00614461">
      <w:pPr>
        <w:shd w:val="clear" w:color="auto" w:fill="FFFFFF"/>
        <w:spacing w:line="240" w:lineRule="atLeast"/>
        <w:ind w:firstLine="709"/>
        <w:jc w:val="both"/>
      </w:pPr>
      <w:bookmarkStart w:id="134" w:name="sub_404047"/>
      <w:r w:rsidRPr="00285961">
        <w:rPr>
          <w:rFonts w:eastAsia="Arial"/>
        </w:rPr>
        <w:t xml:space="preserve">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285961">
        <w:rPr>
          <w:rFonts w:eastAsia="Arial"/>
        </w:rPr>
        <w:t>свидетельствах</w:t>
      </w:r>
      <w:proofErr w:type="gramEnd"/>
      <w:r w:rsidRPr="00285961">
        <w:rPr>
          <w:rFonts w:eastAsia="Arial"/>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w:t>
      </w:r>
      <w:proofErr w:type="gramStart"/>
      <w:r w:rsidRPr="00285961">
        <w:rPr>
          <w:rFonts w:eastAsia="Arial"/>
        </w:rPr>
        <w:t>свидетельствах</w:t>
      </w:r>
      <w:proofErr w:type="gramEnd"/>
      <w:r w:rsidRPr="00285961">
        <w:rPr>
          <w:rFonts w:eastAsia="Arial"/>
        </w:rPr>
        <w:t xml:space="preserve">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Администрация Зубово – Полянского муниципального района Республики Мордовия в указанный срок письменно уведомляет банк.</w:t>
      </w:r>
      <w:bookmarkEnd w:id="134"/>
    </w:p>
    <w:p w:rsidR="00614461" w:rsidRPr="00285961" w:rsidRDefault="00614461" w:rsidP="00614461">
      <w:pPr>
        <w:shd w:val="clear" w:color="auto" w:fill="FFFFFF"/>
        <w:spacing w:line="240" w:lineRule="atLeast"/>
        <w:ind w:firstLine="709"/>
        <w:jc w:val="both"/>
      </w:pPr>
      <w:bookmarkStart w:id="135" w:name="sub_404048"/>
      <w:r w:rsidRPr="00285961">
        <w:rPr>
          <w:rFonts w:eastAsia="Arial"/>
        </w:rPr>
        <w:t>48. Перечисление сре</w:t>
      </w:r>
      <w:proofErr w:type="gramStart"/>
      <w:r w:rsidRPr="00285961">
        <w:rPr>
          <w:rFonts w:eastAsia="Arial"/>
        </w:rPr>
        <w:t>дств с б</w:t>
      </w:r>
      <w:proofErr w:type="gramEnd"/>
      <w:r w:rsidRPr="00285961">
        <w:rPr>
          <w:rFonts w:eastAsia="Arial"/>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bookmarkEnd w:id="135"/>
    </w:p>
    <w:p w:rsidR="00614461" w:rsidRPr="00285961" w:rsidRDefault="00614461" w:rsidP="00614461">
      <w:pPr>
        <w:shd w:val="clear" w:color="auto" w:fill="FFFFFF"/>
        <w:spacing w:line="240" w:lineRule="atLeast"/>
        <w:ind w:firstLine="709"/>
        <w:jc w:val="both"/>
      </w:pPr>
      <w:bookmarkStart w:id="136" w:name="sub_404049"/>
      <w:r w:rsidRPr="00285961">
        <w:rPr>
          <w:rFonts w:eastAsia="Arial"/>
        </w:rPr>
        <w:t>49. По соглашению сторон договор банковского счета может быть продлен, если:</w:t>
      </w:r>
      <w:bookmarkEnd w:id="136"/>
    </w:p>
    <w:p w:rsidR="00614461" w:rsidRPr="00285961" w:rsidRDefault="00614461" w:rsidP="00614461">
      <w:pPr>
        <w:shd w:val="clear" w:color="auto" w:fill="FFFFFF"/>
        <w:spacing w:line="240" w:lineRule="atLeast"/>
        <w:ind w:firstLine="709"/>
        <w:jc w:val="both"/>
      </w:pPr>
      <w:bookmarkStart w:id="137" w:name="sub_440491"/>
      <w:r w:rsidRPr="00285961">
        <w:rPr>
          <w:rFonts w:eastAsia="Arial"/>
        </w:rPr>
        <w:t xml:space="preserve">а) до истечения срока действия договора банковского счета банк принял документы, предусмотренные </w:t>
      </w:r>
      <w:bookmarkEnd w:id="137"/>
      <w:r w:rsidRPr="00285961">
        <w:rPr>
          <w:rFonts w:eastAsia="Arial"/>
        </w:rPr>
        <w:t>пунктами 39 - 42, 44, подпунктами "а" и "б" пункта 45 и пунктом 45.1 настоящих Правил, но оплата не произведена;</w:t>
      </w:r>
    </w:p>
    <w:p w:rsidR="00614461" w:rsidRPr="00285961" w:rsidRDefault="00614461" w:rsidP="00614461">
      <w:pPr>
        <w:shd w:val="clear" w:color="auto" w:fill="FFFFFF"/>
        <w:spacing w:line="240" w:lineRule="atLeast"/>
        <w:ind w:firstLine="709"/>
        <w:jc w:val="both"/>
      </w:pPr>
      <w:bookmarkStart w:id="138" w:name="sub_440492"/>
      <w:r w:rsidRPr="00285961">
        <w:rPr>
          <w:rFonts w:eastAsia="Arial"/>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w:t>
      </w:r>
      <w:proofErr w:type="gramStart"/>
      <w:r w:rsidRPr="00285961">
        <w:rPr>
          <w:rFonts w:eastAsia="Arial"/>
        </w:rPr>
        <w:t xml:space="preserve">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bookmarkEnd w:id="138"/>
      <w:r w:rsidRPr="00285961">
        <w:rPr>
          <w:rFonts w:eastAsia="Arial"/>
        </w:rPr>
        <w:t>пунктом 46 настоящих</w:t>
      </w:r>
      <w:proofErr w:type="gramEnd"/>
      <w:r w:rsidRPr="00285961">
        <w:rPr>
          <w:rFonts w:eastAsia="Arial"/>
        </w:rPr>
        <w:t xml:space="preserve"> Правил;</w:t>
      </w:r>
    </w:p>
    <w:p w:rsidR="00614461" w:rsidRPr="00285961" w:rsidRDefault="00614461" w:rsidP="00614461">
      <w:pPr>
        <w:shd w:val="clear" w:color="auto" w:fill="FFFFFF"/>
        <w:spacing w:line="240" w:lineRule="atLeast"/>
        <w:ind w:firstLine="709"/>
        <w:jc w:val="both"/>
      </w:pPr>
      <w:bookmarkStart w:id="139" w:name="sub_440493"/>
      <w:r w:rsidRPr="00285961">
        <w:rPr>
          <w:rFonts w:eastAsia="Arial"/>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w:t>
      </w:r>
      <w:r w:rsidRPr="00285961">
        <w:rPr>
          <w:rFonts w:eastAsia="Arial"/>
        </w:rPr>
        <w:lastRenderedPageBreak/>
        <w:t xml:space="preserve">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bookmarkEnd w:id="139"/>
      <w:r w:rsidRPr="00285961">
        <w:rPr>
          <w:rFonts w:eastAsia="Arial"/>
        </w:rPr>
        <w:t>пунктом 46 настоящих Правил.</w:t>
      </w:r>
    </w:p>
    <w:p w:rsidR="00614461" w:rsidRPr="00285961" w:rsidRDefault="00614461" w:rsidP="00614461">
      <w:pPr>
        <w:shd w:val="clear" w:color="auto" w:fill="FFFFFF"/>
        <w:spacing w:line="240" w:lineRule="atLeast"/>
        <w:ind w:firstLine="709"/>
        <w:jc w:val="both"/>
      </w:pPr>
      <w:bookmarkStart w:id="140" w:name="sub_404050"/>
      <w:r w:rsidRPr="00285961">
        <w:rPr>
          <w:rFonts w:eastAsia="Arial"/>
        </w:rPr>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bookmarkEnd w:id="140"/>
      <w:r w:rsidRPr="00285961">
        <w:rPr>
          <w:rFonts w:eastAsia="Arial"/>
        </w:rPr>
        <w:t>пунктом 2 настоящих Правил.</w:t>
      </w:r>
    </w:p>
    <w:p w:rsidR="00614461" w:rsidRPr="00285961" w:rsidRDefault="00614461" w:rsidP="00614461">
      <w:pPr>
        <w:shd w:val="clear" w:color="auto" w:fill="FFFFFF"/>
        <w:spacing w:line="240" w:lineRule="atLeast"/>
        <w:ind w:firstLine="709"/>
        <w:jc w:val="both"/>
      </w:pPr>
      <w:bookmarkStart w:id="141" w:name="sub_404051"/>
      <w:r w:rsidRPr="00285961">
        <w:rPr>
          <w:rFonts w:eastAsia="Arial"/>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bookmarkEnd w:id="141"/>
    </w:p>
    <w:p w:rsidR="00614461" w:rsidRPr="00285961" w:rsidRDefault="00614461" w:rsidP="00614461">
      <w:pPr>
        <w:shd w:val="clear" w:color="auto" w:fill="FFFFFF"/>
        <w:spacing w:line="240" w:lineRule="atLeast"/>
        <w:ind w:firstLine="709"/>
        <w:jc w:val="both"/>
      </w:pPr>
      <w:bookmarkStart w:id="142" w:name="sub_404052"/>
      <w:r w:rsidRPr="00285961">
        <w:rPr>
          <w:rFonts w:eastAsia="Arial"/>
        </w:rPr>
        <w:t>52. </w:t>
      </w:r>
      <w:proofErr w:type="gramStart"/>
      <w:r w:rsidRPr="00285961">
        <w:rPr>
          <w:rFonts w:eastAsia="Arial"/>
        </w:rP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w:t>
      </w:r>
      <w:proofErr w:type="gramEnd"/>
      <w:r w:rsidRPr="00285961">
        <w:rPr>
          <w:rFonts w:eastAsia="Arial"/>
        </w:rPr>
        <w:t xml:space="preserve"> дальнейшее участие в мероприятии ведомственной целевой программы на общих основаниях.</w:t>
      </w:r>
      <w:bookmarkEnd w:id="142"/>
    </w:p>
    <w:p w:rsidR="00614461" w:rsidRPr="00285961" w:rsidRDefault="00614461" w:rsidP="00614461">
      <w:pPr>
        <w:ind w:firstLine="567"/>
        <w:jc w:val="both"/>
      </w:pPr>
      <w:r w:rsidRPr="00285961">
        <w:rPr>
          <w:rFonts w:eastAsia="Arial"/>
        </w:rPr>
        <w:t> </w:t>
      </w:r>
    </w:p>
    <w:p w:rsidR="00614461" w:rsidRPr="00285961" w:rsidRDefault="00614461" w:rsidP="00614461">
      <w:pPr>
        <w:ind w:firstLine="567"/>
        <w:jc w:val="both"/>
      </w:pPr>
      <w:r w:rsidRPr="00285961">
        <w:rPr>
          <w:rFonts w:eastAsia="Arial"/>
        </w:rPr>
        <w:t> </w:t>
      </w:r>
    </w:p>
    <w:p w:rsidR="00614461" w:rsidRPr="00285961" w:rsidRDefault="00614461" w:rsidP="00614461">
      <w:pPr>
        <w:ind w:firstLine="567"/>
        <w:jc w:val="both"/>
      </w:pPr>
      <w:r w:rsidRPr="00285961">
        <w:rPr>
          <w:rFonts w:eastAsia="Arial"/>
        </w:rPr>
        <w:t> </w:t>
      </w:r>
    </w:p>
    <w:p w:rsidR="00614461" w:rsidRPr="00285961" w:rsidRDefault="00614461" w:rsidP="00614461">
      <w:pPr>
        <w:ind w:left="170" w:firstLine="567"/>
        <w:jc w:val="both"/>
      </w:pPr>
      <w:r w:rsidRPr="00285961">
        <w:rPr>
          <w:rFonts w:eastAsia="Arial"/>
          <w:i/>
          <w:iCs/>
          <w:color w:val="353842"/>
          <w:shd w:val="clear" w:color="auto" w:fill="F0F0F0"/>
        </w:rPr>
        <w:t> </w:t>
      </w:r>
    </w:p>
    <w:p w:rsidR="00614461" w:rsidRPr="00285961" w:rsidRDefault="00614461" w:rsidP="00614461">
      <w:pPr>
        <w:ind w:left="170" w:firstLine="567"/>
        <w:jc w:val="both"/>
      </w:pPr>
      <w:r w:rsidRPr="00285961">
        <w:rPr>
          <w:rFonts w:eastAsia="Arial"/>
          <w:i/>
          <w:iCs/>
          <w:color w:val="353842"/>
        </w:rPr>
        <w:t> </w:t>
      </w:r>
    </w:p>
    <w:p w:rsidR="00614461" w:rsidRPr="00285961" w:rsidRDefault="00614461" w:rsidP="00614461">
      <w:pPr>
        <w:ind w:left="170" w:firstLine="567"/>
        <w:jc w:val="both"/>
      </w:pPr>
      <w:r w:rsidRPr="00285961">
        <w:rPr>
          <w:rFonts w:eastAsia="Arial"/>
        </w:rPr>
        <w:t> </w:t>
      </w:r>
    </w:p>
    <w:p w:rsidR="00614461" w:rsidRPr="00285961" w:rsidRDefault="00614461" w:rsidP="00614461">
      <w:pPr>
        <w:ind w:left="170" w:firstLine="567"/>
        <w:jc w:val="both"/>
      </w:pPr>
      <w:r w:rsidRPr="00285961">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N 1</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 xml:space="preserve">к Правилам предоставления молодым семьям </w:t>
      </w:r>
      <w:proofErr w:type="gramStart"/>
      <w:r w:rsidRPr="00285961">
        <w:rPr>
          <w:rFonts w:eastAsia="Arial"/>
          <w:b w:val="0"/>
          <w:bCs w:val="0"/>
          <w:sz w:val="24"/>
          <w:szCs w:val="24"/>
        </w:rPr>
        <w:t>социальных</w:t>
      </w:r>
      <w:proofErr w:type="gramEnd"/>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выплат на приобретение (строительство) жилья и их использования</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Свидетельство о праве на получение социальной выплаты на приобретение жилого помещения или создание объекта индивидуального жилищного строительства</w:t>
      </w:r>
    </w:p>
    <w:p w:rsidR="00614461" w:rsidRPr="00285961" w:rsidRDefault="00614461" w:rsidP="00614461">
      <w:pPr>
        <w:shd w:val="clear" w:color="auto" w:fill="FFFFFF"/>
        <w:ind w:firstLine="709"/>
        <w:jc w:val="both"/>
      </w:pPr>
      <w:r w:rsidRPr="00285961">
        <w:rPr>
          <w:rFonts w:eastAsia="Arial"/>
        </w:rPr>
        <w:t>N</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Настоящим свидетельством удостоверяется, что молодой семье в составе:</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супруг 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супруга 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дети: 1) 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 2) 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Pr>
          <w:rFonts w:eastAsia="Arial"/>
        </w:rPr>
        <w:t xml:space="preserve">Являющимся </w:t>
      </w:r>
      <w:r w:rsidRPr="00147FC9">
        <w:t>участников мероприятия по обеспечению жильем </w:t>
      </w:r>
      <w:r>
        <w:t xml:space="preserve"> </w:t>
      </w:r>
      <w:r w:rsidRPr="00147FC9">
        <w:t>молодых семей </w:t>
      </w:r>
      <w:r>
        <w:t xml:space="preserve">федерального проекта «Содействие субъектам Российской Федерации в </w:t>
      </w:r>
      <w:r>
        <w:lastRenderedPageBreak/>
        <w:t>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Start"/>
      <w:r w:rsidRPr="00147FC9">
        <w:t> </w:t>
      </w:r>
      <w:r w:rsidRPr="00285961">
        <w:rPr>
          <w:rFonts w:eastAsia="Arial"/>
        </w:rPr>
        <w:t>,</w:t>
      </w:r>
      <w:proofErr w:type="gramEnd"/>
      <w:r w:rsidRPr="00285961">
        <w:rPr>
          <w:rFonts w:eastAsia="Arial"/>
        </w:rPr>
        <w:t xml:space="preserve"> в соответствии с условиями этого мероприятия предоставляется социальная выплата в размере 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__________________________________________________________________________ рублей</w:t>
      </w:r>
    </w:p>
    <w:p w:rsidR="00614461" w:rsidRPr="00285961" w:rsidRDefault="00614461" w:rsidP="00614461">
      <w:pPr>
        <w:shd w:val="clear" w:color="auto" w:fill="FFFFFF"/>
        <w:ind w:firstLine="709"/>
        <w:jc w:val="both"/>
      </w:pPr>
      <w:r w:rsidRPr="00285961">
        <w:rPr>
          <w:rFonts w:eastAsia="Arial"/>
        </w:rPr>
        <w:t> (цифрами и прописью)</w:t>
      </w:r>
    </w:p>
    <w:p w:rsidR="00614461" w:rsidRPr="00285961" w:rsidRDefault="00614461" w:rsidP="00614461">
      <w:pPr>
        <w:shd w:val="clear" w:color="auto" w:fill="FFFFFF"/>
        <w:ind w:firstLine="709"/>
        <w:jc w:val="both"/>
      </w:pPr>
      <w:r w:rsidRPr="00285961">
        <w:rPr>
          <w:rFonts w:eastAsia="Arial"/>
        </w:rPr>
        <w:t>на приобретение (строительство) жилья на территории Зубово-Полянского муниципального района Республики Мордовия</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подлежит предъявлению в банк до "__" ___________ 20__ г.</w:t>
      </w:r>
    </w:p>
    <w:p w:rsidR="00614461" w:rsidRPr="00285961" w:rsidRDefault="00614461" w:rsidP="00614461">
      <w:pPr>
        <w:shd w:val="clear" w:color="auto" w:fill="FFFFFF"/>
        <w:ind w:firstLine="709"/>
        <w:jc w:val="both"/>
      </w:pPr>
      <w:r w:rsidRPr="00285961">
        <w:rPr>
          <w:rFonts w:eastAsia="Arial"/>
        </w:rPr>
        <w:t>(включительно).</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действительно до "__" ________ 20__ г. (включительно).</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Дата выдачи "__" _________ 20__ г.</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_____________________________ __________________________</w:t>
      </w:r>
    </w:p>
    <w:p w:rsidR="00614461" w:rsidRPr="00285961" w:rsidRDefault="00614461" w:rsidP="00614461">
      <w:pPr>
        <w:shd w:val="clear" w:color="auto" w:fill="FFFFFF"/>
        <w:ind w:firstLine="709"/>
        <w:jc w:val="both"/>
      </w:pPr>
      <w:r w:rsidRPr="00285961">
        <w:rPr>
          <w:rFonts w:eastAsia="Arial"/>
        </w:rPr>
        <w:t> (подпись, дата) (расшифровка подписи)</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Глава Зубово-Полянского</w:t>
      </w:r>
    </w:p>
    <w:p w:rsidR="00614461" w:rsidRPr="00285961" w:rsidRDefault="00614461" w:rsidP="00614461">
      <w:pPr>
        <w:shd w:val="clear" w:color="auto" w:fill="FFFFFF"/>
        <w:ind w:firstLine="709"/>
        <w:jc w:val="both"/>
      </w:pPr>
      <w:r>
        <w:rPr>
          <w:rFonts w:eastAsia="Arial"/>
        </w:rPr>
        <w:t>м</w:t>
      </w:r>
      <w:r w:rsidRPr="00285961">
        <w:rPr>
          <w:rFonts w:eastAsia="Arial"/>
        </w:rPr>
        <w:t>униципального района ________________</w:t>
      </w:r>
    </w:p>
    <w:p w:rsidR="00614461" w:rsidRPr="00285961" w:rsidRDefault="00614461" w:rsidP="00614461">
      <w:pPr>
        <w:shd w:val="clear" w:color="auto" w:fill="FFFFFF"/>
        <w:ind w:firstLine="709"/>
        <w:jc w:val="both"/>
      </w:pPr>
      <w:r w:rsidRPr="00285961">
        <w:rPr>
          <w:rFonts w:eastAsia="Arial"/>
        </w:rPr>
        <w:t> М.П.</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N 2</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 xml:space="preserve">к Правилам предоставления молодым семьям </w:t>
      </w:r>
      <w:proofErr w:type="gramStart"/>
      <w:r w:rsidRPr="00285961">
        <w:rPr>
          <w:rFonts w:eastAsia="Arial"/>
          <w:b w:val="0"/>
          <w:bCs w:val="0"/>
          <w:sz w:val="24"/>
          <w:szCs w:val="24"/>
        </w:rPr>
        <w:t>социальных</w:t>
      </w:r>
      <w:proofErr w:type="gramEnd"/>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выплат на приобретение (строительство) жилья и их использования</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Администрация Зубово-Полянского муниципального района Республики Мордовия</w:t>
      </w:r>
    </w:p>
    <w:p w:rsidR="00614461" w:rsidRPr="00285961" w:rsidRDefault="00614461" w:rsidP="00614461">
      <w:pPr>
        <w:shd w:val="clear" w:color="auto" w:fill="FFFFFF"/>
        <w:ind w:firstLine="709"/>
        <w:jc w:val="center"/>
      </w:pPr>
      <w:r w:rsidRPr="00285961">
        <w:rPr>
          <w:rFonts w:eastAsia="Arial"/>
        </w:rPr>
        <w:t> </w:t>
      </w:r>
    </w:p>
    <w:p w:rsidR="00614461" w:rsidRPr="00285961" w:rsidRDefault="00614461" w:rsidP="00614461">
      <w:pPr>
        <w:pStyle w:val="5"/>
        <w:shd w:val="clear" w:color="auto" w:fill="FFFFFF"/>
        <w:spacing w:before="0" w:after="0" w:line="240" w:lineRule="atLeast"/>
        <w:ind w:firstLine="709"/>
        <w:jc w:val="center"/>
      </w:pPr>
      <w:r w:rsidRPr="00285961">
        <w:rPr>
          <w:rFonts w:eastAsia="Arial"/>
          <w:iCs w:val="0"/>
          <w:sz w:val="24"/>
          <w:szCs w:val="24"/>
        </w:rPr>
        <w:t>Заявление</w:t>
      </w:r>
    </w:p>
    <w:p w:rsidR="00614461" w:rsidRPr="00285961" w:rsidRDefault="00614461" w:rsidP="00614461">
      <w:pPr>
        <w:shd w:val="clear" w:color="auto" w:fill="FFFFFF"/>
        <w:ind w:firstLine="709"/>
        <w:jc w:val="both"/>
      </w:pPr>
      <w:r w:rsidRPr="00285961">
        <w:t> </w:t>
      </w:r>
    </w:p>
    <w:p w:rsidR="00614461" w:rsidRPr="00285961" w:rsidRDefault="00614461" w:rsidP="00614461">
      <w:pPr>
        <w:shd w:val="clear" w:color="auto" w:fill="FFFFFF"/>
        <w:ind w:firstLine="709"/>
        <w:jc w:val="both"/>
      </w:pPr>
      <w:proofErr w:type="gramStart"/>
      <w:r w:rsidRPr="00285961">
        <w:rPr>
          <w:rFonts w:eastAsia="Arial"/>
        </w:rPr>
        <w:t xml:space="preserve">Прошу включить в состав </w:t>
      </w:r>
      <w:r w:rsidRPr="00147FC9">
        <w:t>участников мероприятия по обеспечению жильем </w:t>
      </w:r>
      <w:r>
        <w:t xml:space="preserve"> </w:t>
      </w:r>
      <w:r w:rsidRPr="00147FC9">
        <w:t>молодых семей </w:t>
      </w:r>
      <w:r>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147FC9">
        <w:t> </w:t>
      </w:r>
      <w:r w:rsidRPr="00285961">
        <w:rPr>
          <w:rFonts w:eastAsia="Arial"/>
        </w:rPr>
        <w:t>молодую семью в составе:</w:t>
      </w:r>
      <w:proofErr w:type="gramEnd"/>
    </w:p>
    <w:p w:rsidR="00614461" w:rsidRPr="00285961" w:rsidRDefault="00614461" w:rsidP="00614461">
      <w:pPr>
        <w:shd w:val="clear" w:color="auto" w:fill="FFFFFF"/>
        <w:ind w:firstLine="709"/>
        <w:jc w:val="both"/>
      </w:pPr>
      <w:r w:rsidRPr="00285961">
        <w:rPr>
          <w:rFonts w:eastAsia="Arial"/>
        </w:rPr>
        <w:t>супруг 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lastRenderedPageBreak/>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супруга 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дети:</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о рождении (паспорт для ребенка, достигшего 14 лет)</w:t>
      </w:r>
    </w:p>
    <w:p w:rsidR="00614461" w:rsidRPr="00285961" w:rsidRDefault="00614461" w:rsidP="00614461">
      <w:pPr>
        <w:shd w:val="clear" w:color="auto" w:fill="FFFFFF"/>
        <w:ind w:firstLine="709"/>
        <w:jc w:val="both"/>
      </w:pPr>
      <w:r w:rsidRPr="00285961">
        <w:rPr>
          <w:rFonts w:eastAsia="Arial"/>
        </w:rPr>
        <w:t>-----------------------------------------------------------------</w:t>
      </w:r>
    </w:p>
    <w:p w:rsidR="00614461" w:rsidRPr="00285961" w:rsidRDefault="00614461" w:rsidP="00614461">
      <w:pPr>
        <w:shd w:val="clear" w:color="auto" w:fill="FFFFFF"/>
        <w:ind w:firstLine="709"/>
        <w:jc w:val="both"/>
      </w:pPr>
      <w:r w:rsidRPr="00285961">
        <w:rPr>
          <w:rFonts w:eastAsia="Arial"/>
        </w:rPr>
        <w:t> (ненужное вычеркнуть)</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о рождении (паспорт для ребенка, достигшего 14 лет)</w:t>
      </w:r>
    </w:p>
    <w:p w:rsidR="00614461" w:rsidRPr="00285961" w:rsidRDefault="00614461" w:rsidP="00614461">
      <w:pPr>
        <w:shd w:val="clear" w:color="auto" w:fill="FFFFFF"/>
        <w:ind w:firstLine="709"/>
        <w:jc w:val="both"/>
      </w:pPr>
      <w:r w:rsidRPr="00285961">
        <w:rPr>
          <w:rFonts w:eastAsia="Arial"/>
        </w:rPr>
        <w:t>-----------------------------------------------------------------</w:t>
      </w:r>
    </w:p>
    <w:p w:rsidR="00614461" w:rsidRPr="00285961" w:rsidRDefault="00614461" w:rsidP="00614461">
      <w:pPr>
        <w:shd w:val="clear" w:color="auto" w:fill="FFFFFF"/>
        <w:ind w:firstLine="709"/>
        <w:jc w:val="both"/>
      </w:pPr>
      <w:r w:rsidRPr="00285961">
        <w:rPr>
          <w:rFonts w:eastAsia="Arial"/>
        </w:rPr>
        <w:t> (ненужное вычеркнуть)</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proofErr w:type="gramStart"/>
      <w:r w:rsidRPr="00285961">
        <w:rPr>
          <w:rFonts w:eastAsia="Arial"/>
        </w:rPr>
        <w:t xml:space="preserve">С условиями участия в мероприятии </w:t>
      </w:r>
      <w:r w:rsidRPr="00147FC9">
        <w:t>по обеспечению жильем </w:t>
      </w:r>
      <w:r>
        <w:t xml:space="preserve"> </w:t>
      </w:r>
      <w:r w:rsidRPr="00147FC9">
        <w:t>молодых семей </w:t>
      </w:r>
      <w:r>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147FC9">
        <w:t> </w:t>
      </w:r>
      <w:r w:rsidRPr="00285961">
        <w:rPr>
          <w:rFonts w:eastAsia="Arial"/>
        </w:rPr>
        <w:t xml:space="preserve"> ознакомлен (ознакомлены) и обязуюсь (обязуемся) их выполнять:</w:t>
      </w:r>
      <w:proofErr w:type="gramEnd"/>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1)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2)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3)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4)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К заявлению прилагаются следующие документы:</w:t>
      </w:r>
    </w:p>
    <w:p w:rsidR="00614461" w:rsidRPr="00285961" w:rsidRDefault="00614461" w:rsidP="00614461">
      <w:pPr>
        <w:shd w:val="clear" w:color="auto" w:fill="FFFFFF"/>
        <w:ind w:firstLine="709"/>
        <w:jc w:val="both"/>
      </w:pPr>
      <w:r w:rsidRPr="00285961">
        <w:rPr>
          <w:rFonts w:eastAsia="Arial"/>
        </w:rPr>
        <w:t>1)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lastRenderedPageBreak/>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2)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3)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4)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Заявление и прилагаемые к нему согласно перечню документы приняты</w:t>
      </w:r>
    </w:p>
    <w:p w:rsidR="00614461" w:rsidRPr="00285961" w:rsidRDefault="00614461" w:rsidP="00614461">
      <w:pPr>
        <w:shd w:val="clear" w:color="auto" w:fill="FFFFFF"/>
        <w:ind w:firstLine="709"/>
        <w:jc w:val="both"/>
      </w:pPr>
      <w:r w:rsidRPr="00285961">
        <w:rPr>
          <w:rFonts w:eastAsia="Arial"/>
        </w:rPr>
        <w:t>"__" ____________ 20__ г.</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_______________________________________ _______________ _________________</w:t>
      </w:r>
    </w:p>
    <w:p w:rsidR="00614461" w:rsidRPr="00285961" w:rsidRDefault="00614461" w:rsidP="00614461">
      <w:pPr>
        <w:shd w:val="clear" w:color="auto" w:fill="FFFFFF"/>
        <w:ind w:firstLine="709"/>
        <w:jc w:val="both"/>
      </w:pPr>
      <w:proofErr w:type="gramStart"/>
      <w:r w:rsidRPr="00285961">
        <w:rPr>
          <w:rFonts w:eastAsia="Arial"/>
        </w:rPr>
        <w:t>(должность лица, принявшего заявление) (подпись, дата) (расшифровка</w:t>
      </w:r>
      <w:proofErr w:type="gramEnd"/>
    </w:p>
    <w:p w:rsidR="00614461" w:rsidRPr="00285961" w:rsidRDefault="00614461" w:rsidP="00614461">
      <w:pPr>
        <w:shd w:val="clear" w:color="auto" w:fill="FFFFFF"/>
        <w:ind w:firstLine="709"/>
        <w:jc w:val="both"/>
        <w:rPr>
          <w:sz w:val="28"/>
          <w:szCs w:val="28"/>
        </w:rPr>
      </w:pPr>
      <w:r w:rsidRPr="00285961">
        <w:rPr>
          <w:rFonts w:eastAsia="Arial"/>
        </w:rPr>
        <w:t> подписи)</w:t>
      </w:r>
    </w:p>
    <w:p w:rsidR="000B7680" w:rsidRPr="00285961" w:rsidRDefault="000B7680" w:rsidP="00614461">
      <w:pPr>
        <w:pStyle w:val="4"/>
        <w:keepNext w:val="0"/>
        <w:shd w:val="clear" w:color="auto" w:fill="FFFFFF"/>
        <w:spacing w:before="0" w:after="0" w:line="320" w:lineRule="atLeast"/>
        <w:ind w:firstLine="709"/>
        <w:jc w:val="right"/>
      </w:pPr>
    </w:p>
    <w:sectPr w:rsidR="000B7680" w:rsidRPr="00285961">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244DA"/>
    <w:multiLevelType w:val="multilevel"/>
    <w:tmpl w:val="081244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2"/>
  </w:compat>
  <w:rsids>
    <w:rsidRoot w:val="000B7680"/>
    <w:rsid w:val="00001C2D"/>
    <w:rsid w:val="0000411B"/>
    <w:rsid w:val="00020CB6"/>
    <w:rsid w:val="000549AC"/>
    <w:rsid w:val="00071FB2"/>
    <w:rsid w:val="000B5E05"/>
    <w:rsid w:val="000B7680"/>
    <w:rsid w:val="000C6CBA"/>
    <w:rsid w:val="000E5072"/>
    <w:rsid w:val="00146928"/>
    <w:rsid w:val="00165318"/>
    <w:rsid w:val="00171C82"/>
    <w:rsid w:val="001932AD"/>
    <w:rsid w:val="001934E7"/>
    <w:rsid w:val="001C0103"/>
    <w:rsid w:val="00213774"/>
    <w:rsid w:val="00285961"/>
    <w:rsid w:val="002D0B18"/>
    <w:rsid w:val="00313DF6"/>
    <w:rsid w:val="003C3EE9"/>
    <w:rsid w:val="003E1A46"/>
    <w:rsid w:val="00417A8C"/>
    <w:rsid w:val="00440C26"/>
    <w:rsid w:val="00463B82"/>
    <w:rsid w:val="004E27CD"/>
    <w:rsid w:val="005112D1"/>
    <w:rsid w:val="00550107"/>
    <w:rsid w:val="005530E3"/>
    <w:rsid w:val="00560519"/>
    <w:rsid w:val="005D16F6"/>
    <w:rsid w:val="005D6926"/>
    <w:rsid w:val="006061D2"/>
    <w:rsid w:val="00612881"/>
    <w:rsid w:val="00614461"/>
    <w:rsid w:val="0062514F"/>
    <w:rsid w:val="00653E43"/>
    <w:rsid w:val="006608E6"/>
    <w:rsid w:val="0066609C"/>
    <w:rsid w:val="006766ED"/>
    <w:rsid w:val="006A749E"/>
    <w:rsid w:val="007469AD"/>
    <w:rsid w:val="00785B5A"/>
    <w:rsid w:val="00787AD4"/>
    <w:rsid w:val="00794A56"/>
    <w:rsid w:val="007A61B2"/>
    <w:rsid w:val="00805D9A"/>
    <w:rsid w:val="0088017E"/>
    <w:rsid w:val="008D4BCB"/>
    <w:rsid w:val="00901E3A"/>
    <w:rsid w:val="00902E7D"/>
    <w:rsid w:val="00923670"/>
    <w:rsid w:val="009318EE"/>
    <w:rsid w:val="00950E02"/>
    <w:rsid w:val="00972935"/>
    <w:rsid w:val="00994567"/>
    <w:rsid w:val="009C0C35"/>
    <w:rsid w:val="00A20B58"/>
    <w:rsid w:val="00AA1DC3"/>
    <w:rsid w:val="00AB3B78"/>
    <w:rsid w:val="00AB719C"/>
    <w:rsid w:val="00AC35FC"/>
    <w:rsid w:val="00BB48E8"/>
    <w:rsid w:val="00C02D92"/>
    <w:rsid w:val="00C04861"/>
    <w:rsid w:val="00C52ED7"/>
    <w:rsid w:val="00C775BB"/>
    <w:rsid w:val="00C93A6E"/>
    <w:rsid w:val="00CA6E3C"/>
    <w:rsid w:val="00CD55D1"/>
    <w:rsid w:val="00CF0C9E"/>
    <w:rsid w:val="00D23D8F"/>
    <w:rsid w:val="00DC40CD"/>
    <w:rsid w:val="00E11BF5"/>
    <w:rsid w:val="00E255A9"/>
    <w:rsid w:val="00E263D4"/>
    <w:rsid w:val="00E27D66"/>
    <w:rsid w:val="00E83130"/>
    <w:rsid w:val="00ED52E9"/>
    <w:rsid w:val="00EF1C31"/>
    <w:rsid w:val="00F335A2"/>
    <w:rsid w:val="00F37D06"/>
    <w:rsid w:val="00FA4F63"/>
    <w:rsid w:val="00FC6A7C"/>
    <w:rsid w:val="00FD2D08"/>
    <w:rsid w:val="00FD5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30E3"/>
    <w:rPr>
      <w:rFonts w:ascii="Tahoma" w:hAnsi="Tahoma" w:cs="Tahoma"/>
      <w:sz w:val="16"/>
      <w:szCs w:val="16"/>
    </w:rPr>
  </w:style>
  <w:style w:type="character" w:customStyle="1" w:styleId="a4">
    <w:name w:val="Текст выноски Знак"/>
    <w:basedOn w:val="a0"/>
    <w:link w:val="a3"/>
    <w:uiPriority w:val="99"/>
    <w:semiHidden/>
    <w:rsid w:val="005530E3"/>
    <w:rPr>
      <w:rFonts w:ascii="Tahoma" w:hAnsi="Tahoma" w:cs="Tahoma"/>
      <w:sz w:val="16"/>
      <w:szCs w:val="16"/>
    </w:rPr>
  </w:style>
  <w:style w:type="paragraph" w:styleId="a5">
    <w:name w:val="List Paragraph"/>
    <w:basedOn w:val="a"/>
    <w:uiPriority w:val="34"/>
    <w:qFormat/>
    <w:rsid w:val="00CA6E3C"/>
    <w:pPr>
      <w:ind w:left="720"/>
      <w:contextualSpacing/>
    </w:pPr>
  </w:style>
  <w:style w:type="paragraph" w:customStyle="1" w:styleId="pc">
    <w:name w:val="pc"/>
    <w:basedOn w:val="a"/>
    <w:rsid w:val="00CA6E3C"/>
    <w:pPr>
      <w:spacing w:before="100" w:beforeAutospacing="1" w:after="100" w:afterAutospacing="1"/>
    </w:pPr>
  </w:style>
  <w:style w:type="character" w:styleId="a6">
    <w:name w:val="Hyperlink"/>
    <w:basedOn w:val="a0"/>
    <w:uiPriority w:val="99"/>
    <w:unhideWhenUsed/>
    <w:rsid w:val="00171C82"/>
    <w:rPr>
      <w:color w:val="0000FF"/>
      <w:u w:val="single"/>
    </w:rPr>
  </w:style>
  <w:style w:type="paragraph" w:customStyle="1" w:styleId="s1">
    <w:name w:val="s_1"/>
    <w:basedOn w:val="a"/>
    <w:rsid w:val="007469A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792284">
      <w:bodyDiv w:val="1"/>
      <w:marLeft w:val="0"/>
      <w:marRight w:val="0"/>
      <w:marTop w:val="0"/>
      <w:marBottom w:val="0"/>
      <w:divBdr>
        <w:top w:val="none" w:sz="0" w:space="0" w:color="auto"/>
        <w:left w:val="none" w:sz="0" w:space="0" w:color="auto"/>
        <w:bottom w:val="none" w:sz="0" w:space="0" w:color="auto"/>
        <w:right w:val="none" w:sz="0" w:space="0" w:color="auto"/>
      </w:divBdr>
    </w:div>
    <w:div w:id="2042708138">
      <w:bodyDiv w:val="1"/>
      <w:marLeft w:val="0"/>
      <w:marRight w:val="0"/>
      <w:marTop w:val="0"/>
      <w:marBottom w:val="0"/>
      <w:divBdr>
        <w:top w:val="none" w:sz="0" w:space="0" w:color="auto"/>
        <w:left w:val="none" w:sz="0" w:space="0" w:color="auto"/>
        <w:bottom w:val="none" w:sz="0" w:space="0" w:color="auto"/>
        <w:right w:val="none" w:sz="0" w:space="0" w:color="auto"/>
      </w:divBdr>
      <w:divsChild>
        <w:div w:id="218327441">
          <w:marLeft w:val="0"/>
          <w:marRight w:val="0"/>
          <w:marTop w:val="0"/>
          <w:marBottom w:val="0"/>
          <w:divBdr>
            <w:top w:val="none" w:sz="0" w:space="0" w:color="auto"/>
            <w:left w:val="none" w:sz="0" w:space="0" w:color="auto"/>
            <w:bottom w:val="none" w:sz="0" w:space="0" w:color="auto"/>
            <w:right w:val="none" w:sz="0" w:space="0" w:color="auto"/>
          </w:divBdr>
        </w:div>
        <w:div w:id="366027759">
          <w:marLeft w:val="0"/>
          <w:marRight w:val="0"/>
          <w:marTop w:val="0"/>
          <w:marBottom w:val="0"/>
          <w:divBdr>
            <w:top w:val="none" w:sz="0" w:space="0" w:color="auto"/>
            <w:left w:val="none" w:sz="0" w:space="0" w:color="auto"/>
            <w:bottom w:val="none" w:sz="0" w:space="0" w:color="auto"/>
            <w:right w:val="none" w:sz="0" w:space="0" w:color="auto"/>
          </w:divBdr>
        </w:div>
        <w:div w:id="165176980">
          <w:marLeft w:val="0"/>
          <w:marRight w:val="0"/>
          <w:marTop w:val="0"/>
          <w:marBottom w:val="0"/>
          <w:divBdr>
            <w:top w:val="none" w:sz="0" w:space="0" w:color="auto"/>
            <w:left w:val="none" w:sz="0" w:space="0" w:color="auto"/>
            <w:bottom w:val="none" w:sz="0" w:space="0" w:color="auto"/>
            <w:right w:val="none" w:sz="0" w:space="0" w:color="auto"/>
          </w:divBdr>
        </w:div>
        <w:div w:id="350424959">
          <w:marLeft w:val="0"/>
          <w:marRight w:val="0"/>
          <w:marTop w:val="0"/>
          <w:marBottom w:val="0"/>
          <w:divBdr>
            <w:top w:val="none" w:sz="0" w:space="0" w:color="auto"/>
            <w:left w:val="none" w:sz="0" w:space="0" w:color="auto"/>
            <w:bottom w:val="none" w:sz="0" w:space="0" w:color="auto"/>
            <w:right w:val="none" w:sz="0" w:space="0" w:color="auto"/>
          </w:divBdr>
          <w:divsChild>
            <w:div w:id="1610041324">
              <w:marLeft w:val="0"/>
              <w:marRight w:val="0"/>
              <w:marTop w:val="0"/>
              <w:marBottom w:val="0"/>
              <w:divBdr>
                <w:top w:val="none" w:sz="0" w:space="0" w:color="auto"/>
                <w:left w:val="none" w:sz="0" w:space="0" w:color="auto"/>
                <w:bottom w:val="none" w:sz="0" w:space="0" w:color="auto"/>
                <w:right w:val="none" w:sz="0" w:space="0" w:color="auto"/>
              </w:divBdr>
            </w:div>
            <w:div w:id="890001820">
              <w:marLeft w:val="0"/>
              <w:marRight w:val="0"/>
              <w:marTop w:val="0"/>
              <w:marBottom w:val="0"/>
              <w:divBdr>
                <w:top w:val="none" w:sz="0" w:space="0" w:color="auto"/>
                <w:left w:val="none" w:sz="0" w:space="0" w:color="auto"/>
                <w:bottom w:val="none" w:sz="0" w:space="0" w:color="auto"/>
                <w:right w:val="none" w:sz="0" w:space="0" w:color="auto"/>
              </w:divBdr>
            </w:div>
            <w:div w:id="156637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12138267/4045" TargetMode="External"/><Relationship Id="rId26" Type="http://schemas.openxmlformats.org/officeDocument/2006/relationships/hyperlink" Target="http://rnla-service.scli.ru:8080/rnla-links/ws/content/act/370ba400-14c4-4cdb-8a8b-b11f2a1a2f55.html" TargetMode="External"/><Relationship Id="rId3" Type="http://schemas.microsoft.com/office/2007/relationships/stylesWithEffects" Target="stylesWithEffects.xml"/><Relationship Id="rId21" Type="http://schemas.openxmlformats.org/officeDocument/2006/relationships/image" Target="media/image3.png"/><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nla-service.scli.ru:8080/rnla-links/ws/content/act/370ba400-14c4-4cdb-8a8b-b11f2a1a2f55.html" TargetMode="External"/><Relationship Id="rId25" Type="http://schemas.openxmlformats.org/officeDocument/2006/relationships/hyperlink" Target="http://rnla-service.scli.ru:8080/rnla-links/ws/content/act/205a8694-2366-4c71-bd19-e19496830e06.html" TargetMode="External"/><Relationship Id="rId2" Type="http://schemas.openxmlformats.org/officeDocument/2006/relationships/styles" Target="styles.xml"/><Relationship Id="rId16" Type="http://schemas.openxmlformats.org/officeDocument/2006/relationships/hyperlink" Target="http://nla-service.scli.ru:8080/rnla-links/ws/content/act/c88a4a6f-5e4b-404f-809d-666ee8d850e2.html"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ternet.garant.ru/" TargetMode="External"/><Relationship Id="rId24" Type="http://schemas.openxmlformats.org/officeDocument/2006/relationships/hyperlink" Target="http://rnla-service.scli.ru:8080/rnla-links/ws/content/act/075835f1-56d4-4ea0-a8d6-bd0f4d5e7c24.html" TargetMode="External"/><Relationship Id="rId5" Type="http://schemas.openxmlformats.org/officeDocument/2006/relationships/webSettings" Target="webSettings.xml"/><Relationship Id="rId15" Type="http://schemas.openxmlformats.org/officeDocument/2006/relationships/hyperlink" Target="http://nla-service.scli.ru:8080/rnla-links/ws/content/act/567688a8-61ba-4e64-9a24-7efa7f9beb88.html" TargetMode="External"/><Relationship Id="rId23" Type="http://schemas.openxmlformats.org/officeDocument/2006/relationships/image" Target="media/image5.png"/><Relationship Id="rId28" Type="http://schemas.openxmlformats.org/officeDocument/2006/relationships/hyperlink" Target="http://rnla-service.scli.ru:8080/rnla-links/ws/content/act/370ba400-14c4-4cdb-8a8b-b11f2a1a2f55.html" TargetMode="External"/><Relationship Id="rId10" Type="http://schemas.openxmlformats.org/officeDocument/2006/relationships/hyperlink" Target="https://internet.garant.ru/" TargetMode="External"/><Relationship Id="rId19" Type="http://schemas.openxmlformats.org/officeDocument/2006/relationships/hyperlink" Target="http://nla-service.scli.ru:8080/rnla-links/ws/content/act/0a02e7ab-81dc-427b-9bb7-abfb1e14bdf3.html"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nla-service.scli.ru:8080/rnla-links/ws/content/act/d9642854-f604-4128-b7cc-60e55441dc43.html" TargetMode="External"/><Relationship Id="rId22" Type="http://schemas.openxmlformats.org/officeDocument/2006/relationships/image" Target="media/image4.png"/><Relationship Id="rId27" Type="http://schemas.openxmlformats.org/officeDocument/2006/relationships/hyperlink" Target="http://rnla-service.scli.ru:8080/rnla-links/ws/content/act/205a8694-2366-4c71-bd19-e19496830e06.htm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647</TotalTime>
  <Pages>1</Pages>
  <Words>14875</Words>
  <Characters>84788</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
  <LinksUpToDate>false</LinksUpToDate>
  <CharactersWithSpaces>99465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creator>1</dc:creator>
  <cp:lastModifiedBy>1</cp:lastModifiedBy>
  <cp:revision>36</cp:revision>
  <cp:lastPrinted>2025-08-26T08:26:00Z</cp:lastPrinted>
  <dcterms:created xsi:type="dcterms:W3CDTF">2020-11-23T07:42:00Z</dcterms:created>
  <dcterms:modified xsi:type="dcterms:W3CDTF">2025-08-26T08:29:00Z</dcterms:modified>
</cp:coreProperties>
</file>