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DF6" w:rsidRDefault="00F335A2" w:rsidP="00B472A7">
      <w:pPr>
        <w:widowControl w:val="0"/>
        <w:autoSpaceDE w:val="0"/>
        <w:autoSpaceDN w:val="0"/>
        <w:ind w:left="1985" w:firstLine="142"/>
        <w:jc w:val="both"/>
        <w:rPr>
          <w:sz w:val="28"/>
          <w:szCs w:val="28"/>
          <w:lang w:eastAsia="en-US"/>
        </w:rPr>
      </w:pPr>
      <w:r>
        <w:rPr>
          <w:noProof/>
        </w:rPr>
        <w:t xml:space="preserve">                                         </w:t>
      </w:r>
      <w:bookmarkStart w:id="0" w:name="_GoBack"/>
      <w:bookmarkEnd w:id="0"/>
    </w:p>
    <w:p w:rsidR="00313DF6" w:rsidRPr="00313DF6" w:rsidRDefault="00313DF6" w:rsidP="00313DF6">
      <w:pPr>
        <w:pStyle w:val="4"/>
        <w:keepNext w:val="0"/>
        <w:shd w:val="clear" w:color="auto" w:fill="FFFFFF"/>
        <w:spacing w:before="0" w:after="0" w:line="320" w:lineRule="atLeast"/>
        <w:ind w:firstLine="709"/>
        <w:jc w:val="right"/>
        <w:rPr>
          <w:rFonts w:eastAsia="Arial"/>
          <w:b w:val="0"/>
        </w:rPr>
      </w:pPr>
      <w:r w:rsidRPr="00313DF6">
        <w:rPr>
          <w:rFonts w:eastAsia="Arial"/>
          <w:b w:val="0"/>
        </w:rPr>
        <w:t>Приложение</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Паспорт</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муниципальной программы Зубово-Полянского муниципального района</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"Обеспечение жильем молодых семей на 20</w:t>
      </w:r>
      <w:r w:rsidR="0017640F">
        <w:rPr>
          <w:rFonts w:eastAsia="Arial"/>
          <w:sz w:val="32"/>
          <w:szCs w:val="32"/>
        </w:rPr>
        <w:t>24 - 2030</w:t>
      </w:r>
      <w:r w:rsidRPr="00285961">
        <w:rPr>
          <w:rFonts w:eastAsia="Arial"/>
          <w:sz w:val="32"/>
          <w:szCs w:val="32"/>
        </w:rPr>
        <w:t xml:space="preserve"> годы"</w:t>
      </w:r>
    </w:p>
    <w:p w:rsidR="000B7680" w:rsidRPr="00285961" w:rsidRDefault="00DC40CD">
      <w:pPr>
        <w:pStyle w:val="4"/>
        <w:keepNext w:val="0"/>
        <w:shd w:val="clear" w:color="auto" w:fill="FFFFFF"/>
        <w:spacing w:before="0" w:after="0"/>
        <w:ind w:firstLine="709"/>
        <w:jc w:val="center"/>
        <w:rPr>
          <w:sz w:val="32"/>
          <w:szCs w:val="32"/>
        </w:rPr>
      </w:pPr>
      <w:r w:rsidRPr="00285961">
        <w:rPr>
          <w:rFonts w:eastAsia="Arial"/>
          <w:sz w:val="32"/>
          <w:szCs w:val="32"/>
        </w:rPr>
        <w:t> </w:t>
      </w:r>
    </w:p>
    <w:tbl>
      <w:tblPr>
        <w:tblW w:w="0" w:type="auto"/>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2587"/>
        <w:gridCol w:w="7132"/>
      </w:tblGrid>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Название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Муниципальная программа Зубово-Полянского муниципального района</w:t>
            </w:r>
          </w:p>
          <w:p w:rsidR="000B7680" w:rsidRPr="00285961" w:rsidRDefault="00DC40CD" w:rsidP="0017640F">
            <w:pPr>
              <w:shd w:val="clear" w:color="auto" w:fill="FFFFFF"/>
              <w:spacing w:line="240" w:lineRule="atLeast"/>
              <w:jc w:val="both"/>
              <w:rPr>
                <w:color w:val="000000"/>
              </w:rPr>
            </w:pPr>
            <w:r w:rsidRPr="00285961">
              <w:rPr>
                <w:rFonts w:eastAsia="Arial"/>
                <w:color w:val="000000"/>
              </w:rPr>
              <w:t>"Обеспечение жильем молодых семей" 20</w:t>
            </w:r>
            <w:r w:rsidR="0017640F">
              <w:rPr>
                <w:rFonts w:eastAsia="Arial"/>
                <w:color w:val="000000"/>
              </w:rPr>
              <w:t>24</w:t>
            </w:r>
            <w:r w:rsidRPr="00285961">
              <w:rPr>
                <w:rFonts w:eastAsia="Arial"/>
                <w:color w:val="000000"/>
              </w:rPr>
              <w:t xml:space="preserve"> - 20</w:t>
            </w:r>
            <w:r w:rsidR="0017640F">
              <w:rPr>
                <w:rFonts w:eastAsia="Arial"/>
                <w:color w:val="000000"/>
              </w:rPr>
              <w:t>30</w:t>
            </w:r>
            <w:r w:rsidRPr="00285961">
              <w:rPr>
                <w:rFonts w:eastAsia="Arial"/>
                <w:color w:val="000000"/>
              </w:rPr>
              <w:t xml:space="preserve"> годы</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Заказчик</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Основные разработчики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Цель и задачи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основная цель программы - государственная поддержка решения жилищной проблемы молодых семей, признанных в установленном порядке нуждающимися в улучшении жилищных условий.</w:t>
            </w:r>
          </w:p>
          <w:p w:rsidR="000B7680" w:rsidRPr="00285961" w:rsidRDefault="00DC40CD">
            <w:pPr>
              <w:shd w:val="clear" w:color="auto" w:fill="FFFFFF"/>
              <w:spacing w:line="240" w:lineRule="atLeast"/>
              <w:jc w:val="both"/>
              <w:rPr>
                <w:color w:val="000000"/>
              </w:rPr>
            </w:pPr>
            <w:r w:rsidRPr="00285961">
              <w:rPr>
                <w:rFonts w:eastAsia="Arial"/>
                <w:color w:val="000000"/>
              </w:rPr>
              <w:t>Основными задачами программы являются:</w:t>
            </w:r>
          </w:p>
          <w:p w:rsidR="000B7680" w:rsidRPr="00285961" w:rsidRDefault="00DC40CD">
            <w:pPr>
              <w:shd w:val="clear" w:color="auto" w:fill="FFFFFF"/>
              <w:spacing w:line="240" w:lineRule="atLeast"/>
              <w:jc w:val="both"/>
              <w:rPr>
                <w:color w:val="000000"/>
              </w:rPr>
            </w:pPr>
            <w:r w:rsidRPr="00285961">
              <w:rPr>
                <w:rFonts w:eastAsia="Arial"/>
                <w:color w:val="000000"/>
              </w:rPr>
              <w:t>- предоставление молодым семьям социальных выплат на приобретение жилья;</w:t>
            </w:r>
          </w:p>
          <w:p w:rsidR="000B7680" w:rsidRPr="00285961" w:rsidRDefault="00DC40CD">
            <w:pPr>
              <w:shd w:val="clear" w:color="auto" w:fill="FFFFFF"/>
              <w:spacing w:line="240" w:lineRule="atLeast"/>
              <w:jc w:val="both"/>
              <w:rPr>
                <w:color w:val="000000"/>
              </w:rPr>
            </w:pPr>
            <w:r w:rsidRPr="00285961">
              <w:rPr>
                <w:rFonts w:eastAsia="Arial"/>
                <w:color w:val="000000"/>
              </w:rPr>
              <w:t>- создание условий для привлечения молодыми семьями собственных средств, дополнительных финансовых средств банков и других организаций, предоставляющих ипотечные жилищные кредиты и займы для приобретения жилья или строительства индивидуального жилья</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Важнейшие целевые индикаторы и показатели</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количество молодых семей, улучшивших жилищные условия (в том числе с использованием ипотечных жилищных кредитов и займов) за счет средств федерального, республиканского и местных бюджетов</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Сроки и этапы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rsidP="0017640F">
            <w:pPr>
              <w:shd w:val="clear" w:color="auto" w:fill="FFFFFF"/>
              <w:spacing w:line="240" w:lineRule="atLeast"/>
              <w:jc w:val="both"/>
              <w:rPr>
                <w:color w:val="000000"/>
              </w:rPr>
            </w:pPr>
            <w:r w:rsidRPr="00285961">
              <w:rPr>
                <w:rFonts w:eastAsia="Arial"/>
                <w:color w:val="000000"/>
              </w:rPr>
              <w:t>20</w:t>
            </w:r>
            <w:r w:rsidR="0017640F">
              <w:rPr>
                <w:rFonts w:eastAsia="Arial"/>
                <w:color w:val="000000"/>
              </w:rPr>
              <w:t>24</w:t>
            </w:r>
            <w:r w:rsidRPr="00285961">
              <w:rPr>
                <w:rFonts w:eastAsia="Arial"/>
                <w:color w:val="000000"/>
              </w:rPr>
              <w:t xml:space="preserve"> - 20</w:t>
            </w:r>
            <w:r w:rsidR="0017640F">
              <w:rPr>
                <w:rFonts w:eastAsia="Arial"/>
                <w:color w:val="000000"/>
              </w:rPr>
              <w:t>30</w:t>
            </w:r>
            <w:r w:rsidRPr="00285961">
              <w:rPr>
                <w:rFonts w:eastAsia="Arial"/>
                <w:color w:val="000000"/>
              </w:rPr>
              <w:t xml:space="preserve"> годы</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bookmarkStart w:id="1" w:name="sub_111"/>
            <w:r w:rsidRPr="00285961">
              <w:rPr>
                <w:rFonts w:eastAsia="Arial"/>
                <w:color w:val="000000"/>
              </w:rPr>
              <w:t>Объем и источники финансирования программы</w:t>
            </w:r>
            <w:bookmarkEnd w:id="1"/>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FF3B6F" w:rsidRDefault="00DC40CD">
            <w:pPr>
              <w:shd w:val="clear" w:color="auto" w:fill="FFFFFF"/>
              <w:spacing w:line="240" w:lineRule="atLeast"/>
              <w:jc w:val="both"/>
              <w:rPr>
                <w:color w:val="000000"/>
              </w:rPr>
            </w:pPr>
            <w:r w:rsidRPr="00FF3B6F">
              <w:rPr>
                <w:rFonts w:eastAsia="Arial"/>
                <w:color w:val="000000"/>
              </w:rPr>
              <w:t>общий объем финансирования подпрограммы составляет:</w:t>
            </w:r>
          </w:p>
          <w:p w:rsidR="000B7680" w:rsidRPr="00FF3B6F" w:rsidRDefault="00DC40CD">
            <w:pPr>
              <w:shd w:val="clear" w:color="auto" w:fill="FFFFFF"/>
              <w:spacing w:line="240" w:lineRule="atLeast"/>
              <w:jc w:val="both"/>
              <w:rPr>
                <w:color w:val="000000"/>
              </w:rPr>
            </w:pPr>
            <w:r w:rsidRPr="00FF3B6F">
              <w:rPr>
                <w:rFonts w:eastAsia="Arial"/>
                <w:color w:val="000000"/>
              </w:rPr>
              <w:t xml:space="preserve">средства федерального бюджета – </w:t>
            </w:r>
            <w:r w:rsidR="00FF3B6F" w:rsidRPr="00FF3B6F">
              <w:rPr>
                <w:rFonts w:eastAsia="Arial"/>
                <w:color w:val="000000"/>
              </w:rPr>
              <w:t>11522949</w:t>
            </w:r>
            <w:r w:rsidRPr="00FF3B6F">
              <w:rPr>
                <w:rFonts w:eastAsia="Arial"/>
                <w:color w:val="000000"/>
              </w:rPr>
              <w:t xml:space="preserve"> рубл</w:t>
            </w:r>
            <w:r w:rsidR="006766ED" w:rsidRPr="00FF3B6F">
              <w:rPr>
                <w:rFonts w:eastAsia="Arial"/>
                <w:color w:val="000000"/>
              </w:rPr>
              <w:t>ей</w:t>
            </w:r>
            <w:r w:rsidRPr="00FF3B6F">
              <w:rPr>
                <w:rFonts w:eastAsia="Arial"/>
                <w:color w:val="000000"/>
              </w:rPr>
              <w:t xml:space="preserve"> (прогноз);</w:t>
            </w:r>
          </w:p>
          <w:p w:rsidR="000B7680" w:rsidRPr="00FF3B6F" w:rsidRDefault="00DC40CD">
            <w:pPr>
              <w:shd w:val="clear" w:color="auto" w:fill="FFFFFF"/>
              <w:spacing w:line="240" w:lineRule="atLeast"/>
              <w:jc w:val="both"/>
              <w:rPr>
                <w:color w:val="000000"/>
              </w:rPr>
            </w:pPr>
            <w:r w:rsidRPr="00FF3B6F">
              <w:rPr>
                <w:rFonts w:eastAsia="Arial"/>
                <w:color w:val="000000"/>
              </w:rPr>
              <w:t xml:space="preserve">средства республиканского бюджета Республики Мордовия – </w:t>
            </w:r>
            <w:r w:rsidR="00FF3B6F" w:rsidRPr="00FF3B6F">
              <w:rPr>
                <w:rFonts w:eastAsia="Arial"/>
                <w:color w:val="000000"/>
              </w:rPr>
              <w:t>1875829</w:t>
            </w:r>
            <w:r w:rsidRPr="00FF3B6F">
              <w:rPr>
                <w:rFonts w:eastAsia="Arial"/>
                <w:color w:val="000000"/>
              </w:rPr>
              <w:t xml:space="preserve"> рубл</w:t>
            </w:r>
            <w:r w:rsidR="006766ED" w:rsidRPr="00FF3B6F">
              <w:rPr>
                <w:rFonts w:eastAsia="Arial"/>
                <w:color w:val="000000"/>
              </w:rPr>
              <w:t>ей</w:t>
            </w:r>
            <w:r w:rsidRPr="00FF3B6F">
              <w:rPr>
                <w:rFonts w:eastAsia="Arial"/>
                <w:color w:val="000000"/>
              </w:rPr>
              <w:t xml:space="preserve"> (прогноз);</w:t>
            </w:r>
          </w:p>
          <w:p w:rsidR="000B7680" w:rsidRPr="00FF3B6F" w:rsidRDefault="00DC40CD">
            <w:pPr>
              <w:shd w:val="clear" w:color="auto" w:fill="FFFFFF"/>
              <w:spacing w:line="240" w:lineRule="atLeast"/>
              <w:jc w:val="both"/>
              <w:rPr>
                <w:color w:val="000000"/>
              </w:rPr>
            </w:pPr>
            <w:r w:rsidRPr="00FF3B6F">
              <w:rPr>
                <w:rFonts w:eastAsia="Arial"/>
                <w:color w:val="000000"/>
              </w:rPr>
              <w:t xml:space="preserve">средства местных бюджетов – </w:t>
            </w:r>
            <w:r w:rsidR="00FF3B6F" w:rsidRPr="00FF3B6F">
              <w:rPr>
                <w:rFonts w:eastAsia="Arial"/>
                <w:color w:val="000000"/>
              </w:rPr>
              <w:t>382822</w:t>
            </w:r>
            <w:r w:rsidRPr="00FF3B6F">
              <w:rPr>
                <w:rFonts w:eastAsia="Arial"/>
                <w:color w:val="000000"/>
              </w:rPr>
              <w:t xml:space="preserve"> рубл</w:t>
            </w:r>
            <w:r w:rsidR="00FF3B6F" w:rsidRPr="00FF3B6F">
              <w:rPr>
                <w:rFonts w:eastAsia="Arial"/>
                <w:color w:val="000000"/>
              </w:rPr>
              <w:t>я</w:t>
            </w:r>
            <w:r w:rsidRPr="00FF3B6F">
              <w:rPr>
                <w:rFonts w:eastAsia="Arial"/>
                <w:color w:val="000000"/>
              </w:rPr>
              <w:t xml:space="preserve"> (прогноз);</w:t>
            </w:r>
          </w:p>
          <w:p w:rsidR="000B7680" w:rsidRPr="00285961" w:rsidRDefault="00DC40CD" w:rsidP="00FF3B6F">
            <w:pPr>
              <w:shd w:val="clear" w:color="auto" w:fill="FFFFFF"/>
              <w:spacing w:line="240" w:lineRule="atLeast"/>
              <w:jc w:val="both"/>
              <w:rPr>
                <w:color w:val="000000"/>
              </w:rPr>
            </w:pPr>
            <w:r w:rsidRPr="00FF3B6F">
              <w:rPr>
                <w:rFonts w:eastAsia="Arial"/>
                <w:color w:val="000000"/>
              </w:rPr>
              <w:t xml:space="preserve">средства внебюджетных источников – </w:t>
            </w:r>
            <w:r w:rsidR="00FF3B6F" w:rsidRPr="00FF3B6F">
              <w:rPr>
                <w:rFonts w:eastAsia="Arial"/>
                <w:color w:val="000000"/>
              </w:rPr>
              <w:t>24500620</w:t>
            </w:r>
            <w:r w:rsidRPr="00FF3B6F">
              <w:rPr>
                <w:rFonts w:eastAsia="Arial"/>
                <w:color w:val="000000"/>
              </w:rPr>
              <w:t xml:space="preserve"> рубл</w:t>
            </w:r>
            <w:r w:rsidR="001C0103" w:rsidRPr="00FF3B6F">
              <w:rPr>
                <w:rFonts w:eastAsia="Arial"/>
                <w:color w:val="000000"/>
              </w:rPr>
              <w:t>ей</w:t>
            </w:r>
            <w:r w:rsidRPr="00FF3B6F">
              <w:rPr>
                <w:rFonts w:eastAsia="Arial"/>
                <w:color w:val="000000"/>
              </w:rPr>
              <w:t xml:space="preserve"> (прогноз)</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Ожидаемые конечные результаты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 xml:space="preserve">успешное выполнение мероприятий программы позволит обеспечить жильем </w:t>
            </w:r>
            <w:r w:rsidR="00C52ED7" w:rsidRPr="008A5877">
              <w:rPr>
                <w:rFonts w:eastAsia="Arial"/>
                <w:color w:val="000000"/>
              </w:rPr>
              <w:t>6</w:t>
            </w:r>
            <w:r w:rsidRPr="00285961">
              <w:rPr>
                <w:rFonts w:eastAsia="Arial"/>
                <w:color w:val="000000"/>
              </w:rPr>
              <w:t xml:space="preserve"> молодых семей, а также обеспечит:</w:t>
            </w:r>
          </w:p>
          <w:p w:rsidR="000B7680" w:rsidRPr="00285961" w:rsidRDefault="00DC40CD">
            <w:pPr>
              <w:shd w:val="clear" w:color="auto" w:fill="FFFFFF"/>
              <w:spacing w:line="240" w:lineRule="atLeast"/>
              <w:jc w:val="both"/>
              <w:rPr>
                <w:color w:val="000000"/>
              </w:rPr>
            </w:pPr>
            <w:r w:rsidRPr="00285961">
              <w:rPr>
                <w:rFonts w:eastAsia="Arial"/>
                <w:color w:val="000000"/>
              </w:rPr>
              <w:t>создание условий для повышения уровня</w:t>
            </w:r>
          </w:p>
          <w:p w:rsidR="000B7680" w:rsidRPr="00285961" w:rsidRDefault="00DC40CD">
            <w:pPr>
              <w:shd w:val="clear" w:color="auto" w:fill="FFFFFF"/>
              <w:spacing w:line="240" w:lineRule="atLeast"/>
              <w:jc w:val="both"/>
              <w:rPr>
                <w:color w:val="000000"/>
              </w:rPr>
            </w:pPr>
            <w:r w:rsidRPr="00285961">
              <w:rPr>
                <w:rFonts w:eastAsia="Arial"/>
                <w:color w:val="000000"/>
              </w:rPr>
              <w:t>обеспеченности жильем молодых семей;</w:t>
            </w:r>
          </w:p>
          <w:p w:rsidR="000B7680" w:rsidRPr="00285961" w:rsidRDefault="00DC40CD">
            <w:pPr>
              <w:shd w:val="clear" w:color="auto" w:fill="FFFFFF"/>
              <w:spacing w:line="240" w:lineRule="atLeast"/>
              <w:jc w:val="both"/>
              <w:rPr>
                <w:color w:val="000000"/>
              </w:rPr>
            </w:pPr>
            <w:r w:rsidRPr="00285961">
              <w:rPr>
                <w:rFonts w:eastAsia="Arial"/>
                <w:color w:val="000000"/>
              </w:rPr>
              <w:t>привлечение в жилищную сферу дополнительных</w:t>
            </w:r>
          </w:p>
          <w:p w:rsidR="000B7680" w:rsidRPr="00285961" w:rsidRDefault="00DC40CD">
            <w:pPr>
              <w:shd w:val="clear" w:color="auto" w:fill="FFFFFF"/>
              <w:spacing w:line="240" w:lineRule="atLeast"/>
              <w:jc w:val="both"/>
              <w:rPr>
                <w:color w:val="000000"/>
              </w:rPr>
            </w:pPr>
            <w:r w:rsidRPr="00285961">
              <w:rPr>
                <w:rFonts w:eastAsia="Arial"/>
                <w:color w:val="000000"/>
              </w:rPr>
              <w:t>финансовых средств банков и других организаций, предоставляющих ипотечные жилищные кредиты и займы, а также собственных средств граждан;</w:t>
            </w:r>
          </w:p>
          <w:p w:rsidR="000B7680" w:rsidRPr="00285961" w:rsidRDefault="00DC40CD">
            <w:pPr>
              <w:shd w:val="clear" w:color="auto" w:fill="FFFFFF"/>
              <w:spacing w:line="240" w:lineRule="atLeast"/>
              <w:jc w:val="both"/>
              <w:rPr>
                <w:color w:val="000000"/>
              </w:rPr>
            </w:pPr>
            <w:r w:rsidRPr="00285961">
              <w:rPr>
                <w:rFonts w:eastAsia="Arial"/>
                <w:color w:val="000000"/>
              </w:rPr>
              <w:t xml:space="preserve">создание условий для формирования активной жизненной позиции </w:t>
            </w:r>
            <w:r w:rsidRPr="00285961">
              <w:rPr>
                <w:rFonts w:eastAsia="Arial"/>
                <w:color w:val="000000"/>
              </w:rPr>
              <w:lastRenderedPageBreak/>
              <w:t>молодежи;</w:t>
            </w:r>
          </w:p>
          <w:p w:rsidR="000B7680" w:rsidRPr="00285961" w:rsidRDefault="00DC40CD">
            <w:pPr>
              <w:shd w:val="clear" w:color="auto" w:fill="FFFFFF"/>
              <w:spacing w:line="240" w:lineRule="atLeast"/>
              <w:jc w:val="both"/>
              <w:rPr>
                <w:color w:val="000000"/>
              </w:rPr>
            </w:pPr>
            <w:r w:rsidRPr="00285961">
              <w:rPr>
                <w:rFonts w:eastAsia="Arial"/>
                <w:color w:val="000000"/>
              </w:rPr>
              <w:t>укрепление семейных отношений и снижение социальной напряженности в обществе; улучшение демографической ситуации в районе</w:t>
            </w:r>
          </w:p>
        </w:tc>
      </w:tr>
    </w:tbl>
    <w:p w:rsidR="000B7680" w:rsidRPr="00285961" w:rsidRDefault="00DC40CD">
      <w:pPr>
        <w:ind w:firstLine="567"/>
        <w:jc w:val="both"/>
        <w:rPr>
          <w:sz w:val="28"/>
          <w:szCs w:val="28"/>
        </w:rPr>
      </w:pPr>
      <w:r w:rsidRPr="00285961">
        <w:rPr>
          <w:rFonts w:eastAsia="Arial"/>
          <w:sz w:val="28"/>
          <w:szCs w:val="28"/>
        </w:rPr>
        <w:lastRenderedPageBreak/>
        <w:t> </w:t>
      </w:r>
    </w:p>
    <w:p w:rsidR="000B7680" w:rsidRPr="00285961" w:rsidRDefault="00DC40CD">
      <w:pPr>
        <w:pStyle w:val="4"/>
        <w:keepNext w:val="0"/>
        <w:shd w:val="clear" w:color="auto" w:fill="FFFFFF"/>
        <w:spacing w:before="0" w:after="0" w:line="320" w:lineRule="atLeast"/>
        <w:ind w:firstLine="709"/>
        <w:jc w:val="center"/>
      </w:pPr>
      <w:bookmarkStart w:id="2" w:name="sub_100"/>
      <w:r w:rsidRPr="00285961">
        <w:rPr>
          <w:rFonts w:eastAsia="Arial"/>
          <w:sz w:val="32"/>
          <w:szCs w:val="32"/>
        </w:rPr>
        <w:t>I. Основные итоги реализации муниципальной программы Зубово-Полянского муниципального района "Обеспечение жильем молодых семей" за период 2015 - 2028 годы</w:t>
      </w:r>
      <w:bookmarkEnd w:id="2"/>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Поддержка молодых семей в улучшении жилищных условий является важнейшим направлением жилищной политики России и Республики Мордовия.</w:t>
      </w:r>
    </w:p>
    <w:p w:rsidR="000B7680" w:rsidRPr="00285961" w:rsidRDefault="00DC40CD">
      <w:pPr>
        <w:shd w:val="clear" w:color="auto" w:fill="FFFFFF"/>
        <w:spacing w:line="240" w:lineRule="atLeast"/>
        <w:ind w:firstLine="709"/>
        <w:jc w:val="both"/>
      </w:pPr>
      <w:r w:rsidRPr="00285961">
        <w:rPr>
          <w:rFonts w:eastAsia="Arial"/>
        </w:rPr>
        <w:t xml:space="preserve">Государственная поддержка молодых семей в 2015-2018 годах осуществлялась в рамках </w:t>
      </w:r>
      <w:hyperlink r:id="rId6" w:history="1">
        <w:r w:rsidRPr="00285961">
          <w:rPr>
            <w:rFonts w:eastAsia="Arial"/>
            <w:color w:val="0000EE"/>
            <w:u w:val="single"/>
          </w:rPr>
          <w:t>подпрограммы "Обеспечение жильем молодых семей" федеральной целевой программы "Жилище</w:t>
        </w:r>
      </w:hyperlink>
      <w:r w:rsidRPr="00285961">
        <w:rPr>
          <w:rFonts w:eastAsia="Arial"/>
        </w:rPr>
        <w:t xml:space="preserve">", утвержденной постановлением Правительства Российской Федерации от 17 декабря 2010 г. N 1050, и </w:t>
      </w:r>
      <w:hyperlink r:id="rId7" w:history="1">
        <w:r w:rsidRPr="00285961">
          <w:rPr>
            <w:rFonts w:eastAsia="Arial"/>
            <w:color w:val="0000EE"/>
            <w:u w:val="single"/>
          </w:rPr>
          <w:t>подпрограммы "Обеспечение жильем молодых семей" Республиканской целевой программы "Жилище"</w:t>
        </w:r>
      </w:hyperlink>
      <w:r w:rsidRPr="00285961">
        <w:rPr>
          <w:rFonts w:eastAsia="Arial"/>
        </w:rPr>
        <w:t xml:space="preserve">, утвержденной постановлением Правительства Республики Мордовия от 13 декабря 2010 г. N 487, </w:t>
      </w:r>
      <w:hyperlink r:id="rId8" w:history="1">
        <w:r w:rsidRPr="00285961">
          <w:rPr>
            <w:rFonts w:eastAsia="Arial"/>
            <w:color w:val="0000EE"/>
            <w:u w:val="single"/>
          </w:rPr>
          <w:t>Районной подпрограммой "Обеспечение жильем молодых семей Зубово-Полянского муниципального района</w:t>
        </w:r>
      </w:hyperlink>
      <w:r w:rsidRPr="00285961">
        <w:rPr>
          <w:rFonts w:eastAsia="Arial"/>
        </w:rPr>
        <w:t>", утвержденной Постановлением администрации Зубово-Полянского муниципального района от 29 декабря 2015 г. N 1942.</w:t>
      </w:r>
    </w:p>
    <w:p w:rsidR="000B7680" w:rsidRPr="00285961" w:rsidRDefault="00DC40CD">
      <w:pPr>
        <w:shd w:val="clear" w:color="auto" w:fill="FFFFFF"/>
        <w:spacing w:line="240" w:lineRule="atLeast"/>
        <w:ind w:firstLine="709"/>
        <w:jc w:val="both"/>
      </w:pPr>
      <w:r w:rsidRPr="00285961">
        <w:rPr>
          <w:rFonts w:eastAsia="Arial"/>
        </w:rPr>
        <w:t>Основным результатом реализации указанных подпрограмм стало создание в 2015 - 2018 годах системы государственной поддержки молодых семей при решении жилищной проблемы для улучшения демографической ситуации в России.</w:t>
      </w:r>
    </w:p>
    <w:p w:rsidR="000B7680" w:rsidRPr="00285961" w:rsidRDefault="00DC40CD">
      <w:pPr>
        <w:ind w:firstLine="567"/>
        <w:jc w:val="both"/>
        <w:rPr>
          <w:sz w:val="28"/>
          <w:szCs w:val="28"/>
        </w:rPr>
      </w:pPr>
      <w:r w:rsidRPr="00285961">
        <w:rPr>
          <w:rFonts w:eastAsia="Arial"/>
          <w:sz w:val="28"/>
          <w:szCs w:val="28"/>
        </w:rPr>
        <w:t> </w:t>
      </w:r>
    </w:p>
    <w:p w:rsidR="000B7680" w:rsidRPr="00285961" w:rsidRDefault="00DC40CD">
      <w:pPr>
        <w:pStyle w:val="4"/>
        <w:keepNext w:val="0"/>
        <w:shd w:val="clear" w:color="auto" w:fill="FFFFFF"/>
        <w:spacing w:before="0" w:after="0" w:line="320" w:lineRule="atLeast"/>
        <w:ind w:firstLine="709"/>
        <w:jc w:val="center"/>
      </w:pPr>
      <w:bookmarkStart w:id="3" w:name="sub_200"/>
      <w:r w:rsidRPr="00285961">
        <w:rPr>
          <w:rFonts w:eastAsia="Arial"/>
          <w:sz w:val="32"/>
          <w:szCs w:val="32"/>
        </w:rPr>
        <w:t>II. Характеристика проблемы</w:t>
      </w:r>
      <w:bookmarkEnd w:id="3"/>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Как правило, молодые семьи не могут получить доступ на рынок жилья без бюджетной поддержки.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0B7680" w:rsidRPr="00285961" w:rsidRDefault="00DC40CD">
      <w:pPr>
        <w:shd w:val="clear" w:color="auto" w:fill="FFFFFF"/>
        <w:spacing w:line="240" w:lineRule="atLeast"/>
        <w:ind w:firstLine="709"/>
        <w:jc w:val="both"/>
      </w:pPr>
      <w:r w:rsidRPr="00285961">
        <w:rPr>
          <w:rFonts w:eastAsia="Arial"/>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0B7680" w:rsidRPr="00285961" w:rsidRDefault="00DC40CD">
      <w:pPr>
        <w:ind w:firstLine="567"/>
        <w:jc w:val="both"/>
        <w:rPr>
          <w:sz w:val="28"/>
          <w:szCs w:val="28"/>
        </w:rPr>
      </w:pPr>
      <w:r w:rsidRPr="00285961">
        <w:rPr>
          <w:rFonts w:eastAsia="Arial"/>
          <w:sz w:val="28"/>
          <w:szCs w:val="28"/>
        </w:rPr>
        <w:t> </w:t>
      </w:r>
    </w:p>
    <w:p w:rsidR="000B7680" w:rsidRPr="00285961" w:rsidRDefault="00DC40CD">
      <w:pPr>
        <w:pStyle w:val="4"/>
        <w:keepNext w:val="0"/>
        <w:shd w:val="clear" w:color="auto" w:fill="FFFFFF"/>
        <w:spacing w:before="0" w:after="0"/>
        <w:ind w:firstLine="709"/>
        <w:jc w:val="center"/>
        <w:rPr>
          <w:sz w:val="32"/>
          <w:szCs w:val="32"/>
        </w:rPr>
      </w:pPr>
      <w:bookmarkStart w:id="4" w:name="sub_300"/>
      <w:r w:rsidRPr="00285961">
        <w:rPr>
          <w:rFonts w:eastAsia="Arial"/>
          <w:sz w:val="32"/>
          <w:szCs w:val="32"/>
        </w:rPr>
        <w:t>III. Основные цели и задачи программы</w:t>
      </w:r>
      <w:bookmarkEnd w:id="4"/>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lastRenderedPageBreak/>
        <w:t>Программа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0B7680" w:rsidRPr="00285961" w:rsidRDefault="00DC40CD">
      <w:pPr>
        <w:shd w:val="clear" w:color="auto" w:fill="FFFFFF"/>
        <w:spacing w:line="240" w:lineRule="atLeast"/>
        <w:ind w:firstLine="709"/>
        <w:jc w:val="both"/>
      </w:pPr>
      <w:r w:rsidRPr="00285961">
        <w:rPr>
          <w:rFonts w:eastAsia="Arial"/>
        </w:rPr>
        <w:t>Основной целью программы является предоставление государственной поддержки в решении жилищной проблемы молодым семьям, нуждающимся в улучшении жилищных условий.</w:t>
      </w:r>
    </w:p>
    <w:p w:rsidR="000B7680" w:rsidRPr="00285961" w:rsidRDefault="00DC40CD">
      <w:pPr>
        <w:shd w:val="clear" w:color="auto" w:fill="FFFFFF"/>
        <w:spacing w:line="240" w:lineRule="atLeast"/>
        <w:ind w:firstLine="709"/>
        <w:jc w:val="both"/>
      </w:pPr>
      <w:r w:rsidRPr="00285961">
        <w:rPr>
          <w:rFonts w:eastAsia="Arial"/>
        </w:rPr>
        <w:t>Участником мероприятий программы может быть молодая семья, в том числе молодая семья, имеющая одного ребенка и более, а также неполная молодая семья, состоящая из одного молодого родителя и одного ребенка и более, соответствующие следующим требованиям:</w:t>
      </w:r>
    </w:p>
    <w:p w:rsidR="000B7680" w:rsidRPr="00285961" w:rsidRDefault="00DC40CD">
      <w:pPr>
        <w:shd w:val="clear" w:color="auto" w:fill="FFFFFF"/>
        <w:spacing w:line="240" w:lineRule="atLeast"/>
        <w:ind w:firstLine="709"/>
        <w:jc w:val="both"/>
      </w:pPr>
      <w:r w:rsidRPr="00285961">
        <w:rPr>
          <w:rFonts w:eastAsia="Arial"/>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0B7680" w:rsidRPr="00285961" w:rsidRDefault="00DC40CD">
      <w:pPr>
        <w:shd w:val="clear" w:color="auto" w:fill="FFFFFF"/>
        <w:spacing w:line="240" w:lineRule="atLeast"/>
        <w:ind w:firstLine="709"/>
        <w:jc w:val="both"/>
      </w:pPr>
      <w:r w:rsidRPr="00285961">
        <w:rPr>
          <w:rFonts w:eastAsia="Arial"/>
        </w:rPr>
        <w:t>б) молодая семья признана нуждающейся в жилом помещении;</w:t>
      </w:r>
    </w:p>
    <w:p w:rsidR="000B7680" w:rsidRPr="00285961" w:rsidRDefault="00DC40CD">
      <w:pPr>
        <w:shd w:val="clear" w:color="auto" w:fill="FFFFFF"/>
        <w:spacing w:line="240" w:lineRule="atLeast"/>
        <w:ind w:firstLine="709"/>
        <w:jc w:val="both"/>
      </w:pPr>
      <w:r w:rsidRPr="00285961">
        <w:rPr>
          <w:rFonts w:eastAsia="Arial"/>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0B7680" w:rsidRPr="00285961" w:rsidRDefault="00DC40CD">
      <w:pPr>
        <w:shd w:val="clear" w:color="auto" w:fill="FFFFFF"/>
        <w:spacing w:line="240" w:lineRule="atLeast"/>
        <w:ind w:firstLine="709"/>
        <w:jc w:val="both"/>
      </w:pPr>
      <w:r w:rsidRPr="00285961">
        <w:rPr>
          <w:rFonts w:eastAsia="Arial"/>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статьей 51 </w:t>
      </w:r>
      <w:hyperlink r:id="rId9" w:history="1">
        <w:r w:rsidRPr="00285961">
          <w:rPr>
            <w:rFonts w:eastAsia="Arial"/>
            <w:color w:val="0000EE"/>
            <w:u w:val="single"/>
          </w:rPr>
          <w:t>Жилищного кодекса Российской Федерации</w:t>
        </w:r>
      </w:hyperlink>
      <w:r w:rsidRPr="00285961">
        <w:rPr>
          <w:rFonts w:eastAsia="Arial"/>
        </w:rPr>
        <w:t xml:space="preserve">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0B7680" w:rsidRPr="00285961" w:rsidRDefault="00DC40CD">
      <w:pPr>
        <w:shd w:val="clear" w:color="auto" w:fill="FFFFFF"/>
        <w:spacing w:line="240" w:lineRule="atLeast"/>
        <w:ind w:firstLine="709"/>
        <w:jc w:val="both"/>
      </w:pPr>
      <w:r w:rsidRPr="00285961">
        <w:rPr>
          <w:rFonts w:eastAsia="Arial"/>
        </w:rPr>
        <w:t>Основными задачами программы являются:</w:t>
      </w:r>
    </w:p>
    <w:p w:rsidR="000B7680" w:rsidRPr="00285961" w:rsidRDefault="00DC40CD">
      <w:pPr>
        <w:shd w:val="clear" w:color="auto" w:fill="FFFFFF"/>
        <w:spacing w:line="240" w:lineRule="atLeast"/>
        <w:ind w:firstLine="709"/>
        <w:jc w:val="both"/>
      </w:pPr>
      <w:r w:rsidRPr="00285961">
        <w:rPr>
          <w:rFonts w:eastAsia="Arial"/>
        </w:rPr>
        <w:t>- предоставление молодым семьям - участникам подпрограммы социальных выплат на приобретение жилья или строительство индивидуального жилого дома;</w:t>
      </w:r>
    </w:p>
    <w:p w:rsidR="000B7680" w:rsidRPr="00285961" w:rsidRDefault="00DC40CD">
      <w:pPr>
        <w:shd w:val="clear" w:color="auto" w:fill="FFFFFF"/>
        <w:spacing w:line="240" w:lineRule="atLeast"/>
        <w:ind w:firstLine="709"/>
        <w:jc w:val="both"/>
      </w:pPr>
      <w:r w:rsidRPr="00285961">
        <w:rPr>
          <w:rFonts w:eastAsia="Arial"/>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0B7680" w:rsidRPr="00285961" w:rsidRDefault="00DC40CD">
      <w:pPr>
        <w:shd w:val="clear" w:color="auto" w:fill="FFFFFF"/>
        <w:spacing w:line="240" w:lineRule="atLeast"/>
        <w:ind w:firstLine="709"/>
        <w:jc w:val="both"/>
      </w:pPr>
      <w:r w:rsidRPr="00285961">
        <w:rPr>
          <w:rFonts w:eastAsia="Arial"/>
        </w:rPr>
        <w:t>Молодые семьи - участники программы могут обратиться в уполномоченную организацию для оказания услуг по приобретению жилого помещения на первичном рынке жилья.</w:t>
      </w:r>
    </w:p>
    <w:p w:rsidR="000B7680" w:rsidRPr="00285961" w:rsidRDefault="00DC40CD">
      <w:pPr>
        <w:shd w:val="clear" w:color="auto" w:fill="FFFFFF"/>
        <w:spacing w:line="240" w:lineRule="atLeast"/>
        <w:ind w:firstLine="709"/>
        <w:jc w:val="both"/>
      </w:pPr>
      <w:r w:rsidRPr="00285961">
        <w:rPr>
          <w:rFonts w:eastAsia="Arial"/>
        </w:rPr>
        <w:t>Основными принципами реализации программы являются:</w:t>
      </w:r>
    </w:p>
    <w:p w:rsidR="000B7680" w:rsidRPr="00285961" w:rsidRDefault="00DC40CD">
      <w:pPr>
        <w:shd w:val="clear" w:color="auto" w:fill="FFFFFF"/>
        <w:spacing w:line="240" w:lineRule="atLeast"/>
        <w:ind w:firstLine="709"/>
        <w:jc w:val="both"/>
      </w:pPr>
      <w:r w:rsidRPr="00285961">
        <w:rPr>
          <w:rFonts w:eastAsia="Arial"/>
        </w:rPr>
        <w:t>- добровольность участия в подпрограмме молодых семей;</w:t>
      </w:r>
    </w:p>
    <w:p w:rsidR="000B7680" w:rsidRPr="00285961" w:rsidRDefault="00DC40CD">
      <w:pPr>
        <w:shd w:val="clear" w:color="auto" w:fill="FFFFFF"/>
        <w:spacing w:line="240" w:lineRule="atLeast"/>
        <w:ind w:firstLine="709"/>
        <w:jc w:val="both"/>
      </w:pPr>
      <w:r w:rsidRPr="00285961">
        <w:rPr>
          <w:rFonts w:eastAsia="Arial"/>
        </w:rPr>
        <w:t>-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0B7680" w:rsidRPr="00285961" w:rsidRDefault="00DC40CD">
      <w:pPr>
        <w:shd w:val="clear" w:color="auto" w:fill="FFFFFF"/>
        <w:spacing w:line="240" w:lineRule="atLeast"/>
        <w:ind w:firstLine="709"/>
        <w:jc w:val="both"/>
      </w:pPr>
      <w:r w:rsidRPr="00285961">
        <w:rPr>
          <w:rFonts w:eastAsia="Arial"/>
        </w:rPr>
        <w:t>- 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местных бюджетов на улучшение жилищных условий только один раз.</w:t>
      </w:r>
    </w:p>
    <w:p w:rsidR="000B7680" w:rsidRPr="00285961" w:rsidRDefault="00DC40CD">
      <w:pPr>
        <w:shd w:val="clear" w:color="auto" w:fill="FFFFFF"/>
        <w:spacing w:line="240" w:lineRule="atLeast"/>
        <w:ind w:firstLine="709"/>
        <w:jc w:val="both"/>
      </w:pPr>
      <w:r w:rsidRPr="00285961">
        <w:rPr>
          <w:rFonts w:eastAsia="Arial"/>
        </w:rPr>
        <w:lastRenderedPageBreak/>
        <w:t>Условиями прекращения реализации программы являются досрочное достижение целей и задач программы, а также изменение механизмов реализации государственной жилищной политики.</w:t>
      </w:r>
    </w:p>
    <w:p w:rsidR="000B7680" w:rsidRPr="00285961" w:rsidRDefault="00DC40CD">
      <w:pPr>
        <w:ind w:firstLine="567"/>
        <w:jc w:val="both"/>
        <w:rPr>
          <w:sz w:val="28"/>
          <w:szCs w:val="28"/>
        </w:rPr>
      </w:pPr>
      <w:r w:rsidRPr="00285961">
        <w:rPr>
          <w:rFonts w:eastAsia="Arial"/>
          <w:sz w:val="28"/>
          <w:szCs w:val="28"/>
        </w:rPr>
        <w:t> </w:t>
      </w:r>
    </w:p>
    <w:p w:rsidR="000B7680" w:rsidRPr="00285961" w:rsidRDefault="00DC40CD">
      <w:pPr>
        <w:pStyle w:val="4"/>
        <w:keepNext w:val="0"/>
        <w:shd w:val="clear" w:color="auto" w:fill="FFFFFF"/>
        <w:spacing w:before="0" w:after="0" w:line="320" w:lineRule="atLeast"/>
        <w:ind w:firstLine="709"/>
        <w:jc w:val="center"/>
      </w:pPr>
      <w:bookmarkStart w:id="5" w:name="sub_400"/>
      <w:r w:rsidRPr="00285961">
        <w:rPr>
          <w:rFonts w:eastAsia="Arial"/>
          <w:sz w:val="32"/>
          <w:szCs w:val="32"/>
        </w:rPr>
        <w:t>IV. Перечень программных мероприятий</w:t>
      </w:r>
      <w:bookmarkEnd w:id="5"/>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Реализация системы мероприятий программы осуществляется по следующим направлениям:</w:t>
      </w:r>
    </w:p>
    <w:p w:rsidR="000B7680" w:rsidRPr="00285961" w:rsidRDefault="00DC40CD">
      <w:pPr>
        <w:shd w:val="clear" w:color="auto" w:fill="FFFFFF"/>
        <w:spacing w:line="240" w:lineRule="atLeast"/>
        <w:ind w:firstLine="709"/>
        <w:jc w:val="both"/>
      </w:pPr>
      <w:r w:rsidRPr="00285961">
        <w:rPr>
          <w:rFonts w:eastAsia="Arial"/>
        </w:rPr>
        <w:t>финансовое обеспечение реализации программы;</w:t>
      </w:r>
    </w:p>
    <w:p w:rsidR="000B7680" w:rsidRPr="00285961" w:rsidRDefault="00DC40CD">
      <w:pPr>
        <w:shd w:val="clear" w:color="auto" w:fill="FFFFFF"/>
        <w:spacing w:line="240" w:lineRule="atLeast"/>
        <w:ind w:firstLine="709"/>
        <w:jc w:val="both"/>
      </w:pPr>
      <w:r w:rsidRPr="00285961">
        <w:rPr>
          <w:rFonts w:eastAsia="Arial"/>
        </w:rPr>
        <w:t>организационное обеспечение реализации программы.</w:t>
      </w:r>
    </w:p>
    <w:p w:rsidR="000B7680" w:rsidRPr="00285961" w:rsidRDefault="00DC40CD">
      <w:pPr>
        <w:shd w:val="clear" w:color="auto" w:fill="FFFFFF"/>
        <w:spacing w:line="240" w:lineRule="atLeast"/>
        <w:ind w:firstLine="709"/>
        <w:jc w:val="both"/>
      </w:pPr>
      <w:r w:rsidRPr="00285961">
        <w:rPr>
          <w:rFonts w:eastAsia="Arial"/>
        </w:rPr>
        <w:t>Перечень основных мероприятий по реализации программы (20</w:t>
      </w:r>
      <w:r w:rsidR="00196E82">
        <w:rPr>
          <w:rFonts w:eastAsia="Arial"/>
        </w:rPr>
        <w:t>24</w:t>
      </w:r>
      <w:r w:rsidRPr="00285961">
        <w:rPr>
          <w:rFonts w:eastAsia="Arial"/>
        </w:rPr>
        <w:t xml:space="preserve"> - 20</w:t>
      </w:r>
      <w:r w:rsidR="00196E82">
        <w:rPr>
          <w:rFonts w:eastAsia="Arial"/>
        </w:rPr>
        <w:t>30</w:t>
      </w:r>
      <w:r w:rsidRPr="00285961">
        <w:rPr>
          <w:rFonts w:eastAsia="Arial"/>
        </w:rPr>
        <w:t xml:space="preserve"> годы) приведен в приложении N 1.</w:t>
      </w:r>
    </w:p>
    <w:p w:rsidR="000B7680" w:rsidRPr="00285961" w:rsidRDefault="00DC40CD">
      <w:pPr>
        <w:shd w:val="clear" w:color="auto" w:fill="FFFFFF"/>
        <w:spacing w:line="240" w:lineRule="atLeast"/>
        <w:ind w:firstLine="709"/>
        <w:jc w:val="both"/>
      </w:pPr>
      <w:r w:rsidRPr="00285961">
        <w:rPr>
          <w:rFonts w:eastAsia="Arial"/>
        </w:rPr>
        <w:t>Основными мероприятиями по финансовому обеспечению реализации программы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проектов бюджетов всех уровней на соответствующий год.</w:t>
      </w:r>
    </w:p>
    <w:p w:rsidR="000B7680" w:rsidRPr="00285961" w:rsidRDefault="00DC40CD">
      <w:pPr>
        <w:shd w:val="clear" w:color="auto" w:fill="FFFFFF"/>
        <w:spacing w:line="240" w:lineRule="atLeast"/>
        <w:ind w:firstLine="709"/>
        <w:jc w:val="both"/>
      </w:pPr>
      <w:r w:rsidRPr="00285961">
        <w:rPr>
          <w:rFonts w:eastAsia="Arial"/>
        </w:rPr>
        <w:t>Организационные мероприятия на районном уровне предусматривают:</w:t>
      </w:r>
    </w:p>
    <w:p w:rsidR="005530E3" w:rsidRPr="00285961" w:rsidRDefault="005530E3">
      <w:pPr>
        <w:shd w:val="clear" w:color="auto" w:fill="FFFFFF"/>
        <w:spacing w:line="240" w:lineRule="atLeast"/>
        <w:ind w:firstLine="709"/>
        <w:jc w:val="both"/>
      </w:pPr>
    </w:p>
    <w:p w:rsidR="000B7680" w:rsidRPr="00285961" w:rsidRDefault="00DC40CD">
      <w:pPr>
        <w:shd w:val="clear" w:color="auto" w:fill="FFFFFF"/>
        <w:spacing w:line="240" w:lineRule="atLeast"/>
        <w:ind w:firstLine="709"/>
        <w:jc w:val="both"/>
      </w:pPr>
      <w:r w:rsidRPr="00285961">
        <w:rPr>
          <w:rFonts w:eastAsia="Arial"/>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0B7680" w:rsidRPr="00285961" w:rsidRDefault="00DC40CD">
      <w:pPr>
        <w:shd w:val="clear" w:color="auto" w:fill="FFFFFF"/>
        <w:spacing w:line="240" w:lineRule="atLeast"/>
        <w:ind w:firstLine="709"/>
        <w:jc w:val="both"/>
      </w:pPr>
      <w:r w:rsidRPr="00285961">
        <w:rPr>
          <w:rFonts w:eastAsia="Arial"/>
        </w:rPr>
        <w:t>формирование списков молодых семей для участия в подпрограмме;</w:t>
      </w:r>
      <w:r w:rsidR="009318EE" w:rsidRPr="00285961">
        <w:rPr>
          <w:rFonts w:eastAsia="Arial"/>
        </w:rPr>
        <w:t xml:space="preserve"> </w:t>
      </w:r>
      <w:r w:rsidRPr="00285961">
        <w:rPr>
          <w:rFonts w:eastAsia="Arial"/>
        </w:rPr>
        <w:t>определение ежегодно объема средств, выделяемых из местного бюджета на реализацию мероприятий программы;</w:t>
      </w:r>
    </w:p>
    <w:p w:rsidR="000B7680" w:rsidRPr="00285961" w:rsidRDefault="00DC40CD">
      <w:pPr>
        <w:shd w:val="clear" w:color="auto" w:fill="FFFFFF"/>
        <w:spacing w:line="240" w:lineRule="atLeast"/>
        <w:ind w:firstLine="709"/>
        <w:jc w:val="both"/>
      </w:pPr>
      <w:r w:rsidRPr="00285961">
        <w:rPr>
          <w:rFonts w:eastAsia="Arial"/>
        </w:rPr>
        <w:t xml:space="preserve">выдача молодым семьям в установленном порядке свидетельств о праве на получение социальной выплаты, исходя из объемов финансирования, предусмотренных на эти цели в местном бюджете, а также объемов </w:t>
      </w:r>
      <w:proofErr w:type="spellStart"/>
      <w:r w:rsidRPr="00285961">
        <w:rPr>
          <w:rFonts w:eastAsia="Arial"/>
        </w:rPr>
        <w:t>софинансирования</w:t>
      </w:r>
      <w:proofErr w:type="spellEnd"/>
      <w:r w:rsidRPr="00285961">
        <w:rPr>
          <w:rFonts w:eastAsia="Arial"/>
        </w:rPr>
        <w:t xml:space="preserve"> за счет средств республиканского бюджета Республики Мордовия и федерального бюджета.</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 </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V. Ресурсное обеспечение программы</w:t>
      </w:r>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Основными источниками финансирования программы являются:</w:t>
      </w:r>
    </w:p>
    <w:p w:rsidR="000B7680" w:rsidRPr="00285961" w:rsidRDefault="00DC40CD">
      <w:pPr>
        <w:shd w:val="clear" w:color="auto" w:fill="FFFFFF"/>
        <w:spacing w:line="240" w:lineRule="atLeast"/>
        <w:ind w:firstLine="709"/>
        <w:jc w:val="both"/>
      </w:pPr>
      <w:r w:rsidRPr="00285961">
        <w:rPr>
          <w:rFonts w:eastAsia="Arial"/>
        </w:rPr>
        <w:t>- средства федерального бюджета;</w:t>
      </w:r>
    </w:p>
    <w:p w:rsidR="000B7680" w:rsidRPr="00285961" w:rsidRDefault="00DC40CD">
      <w:pPr>
        <w:shd w:val="clear" w:color="auto" w:fill="FFFFFF"/>
        <w:spacing w:line="240" w:lineRule="atLeast"/>
        <w:ind w:firstLine="709"/>
        <w:jc w:val="both"/>
      </w:pPr>
      <w:r w:rsidRPr="00285961">
        <w:rPr>
          <w:rFonts w:eastAsia="Arial"/>
        </w:rPr>
        <w:t>- средства республиканского бюджета Республики Мордовия;</w:t>
      </w:r>
    </w:p>
    <w:p w:rsidR="000B7680" w:rsidRPr="00285961" w:rsidRDefault="00DC40CD">
      <w:pPr>
        <w:shd w:val="clear" w:color="auto" w:fill="FFFFFF"/>
        <w:spacing w:line="240" w:lineRule="atLeast"/>
        <w:ind w:firstLine="709"/>
        <w:jc w:val="both"/>
      </w:pPr>
      <w:r w:rsidRPr="00285961">
        <w:rPr>
          <w:rFonts w:eastAsia="Arial"/>
        </w:rPr>
        <w:t>- средства местных бюджетов;</w:t>
      </w:r>
    </w:p>
    <w:p w:rsidR="000B7680" w:rsidRPr="00285961" w:rsidRDefault="00DC40CD">
      <w:pPr>
        <w:shd w:val="clear" w:color="auto" w:fill="FFFFFF"/>
        <w:spacing w:line="240" w:lineRule="atLeast"/>
        <w:ind w:firstLine="709"/>
        <w:jc w:val="both"/>
      </w:pPr>
      <w:r w:rsidRPr="00285961">
        <w:rPr>
          <w:rFonts w:eastAsia="Arial"/>
        </w:rPr>
        <w:t>- 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жилого помещения или строительство индивидуального жилого дома;</w:t>
      </w:r>
    </w:p>
    <w:p w:rsidR="000B7680" w:rsidRPr="00285961" w:rsidRDefault="00DC40CD">
      <w:pPr>
        <w:shd w:val="clear" w:color="auto" w:fill="FFFFFF"/>
        <w:spacing w:line="240" w:lineRule="atLeast"/>
        <w:ind w:firstLine="709"/>
        <w:jc w:val="both"/>
      </w:pPr>
      <w:r w:rsidRPr="00285961">
        <w:rPr>
          <w:rFonts w:eastAsia="Arial"/>
        </w:rPr>
        <w:t>-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0B7680" w:rsidRPr="00285961" w:rsidRDefault="00DC40CD">
      <w:pPr>
        <w:pStyle w:val="1"/>
        <w:keepNext w:val="0"/>
        <w:spacing w:before="0" w:after="0"/>
        <w:ind w:firstLine="567"/>
        <w:jc w:val="center"/>
        <w:rPr>
          <w:sz w:val="32"/>
          <w:szCs w:val="32"/>
        </w:rPr>
      </w:pPr>
      <w:r w:rsidRPr="00285961">
        <w:rPr>
          <w:rFonts w:eastAsia="Arial"/>
          <w:sz w:val="32"/>
          <w:szCs w:val="32"/>
        </w:rPr>
        <w:t> </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VI. Механизм реализации программы</w:t>
      </w:r>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Механизм реализации программы предполагает оказание государственной поддержки молодым семьям в улучшении жилищных условий путем предоставления им социальных выплат.</w:t>
      </w:r>
    </w:p>
    <w:p w:rsidR="000B7680" w:rsidRPr="00285961" w:rsidRDefault="00DC40CD">
      <w:pPr>
        <w:shd w:val="clear" w:color="auto" w:fill="FFFFFF"/>
        <w:spacing w:line="240" w:lineRule="atLeast"/>
        <w:ind w:firstLine="709"/>
        <w:jc w:val="both"/>
      </w:pPr>
      <w:r w:rsidRPr="00285961">
        <w:rPr>
          <w:rFonts w:eastAsia="Arial"/>
        </w:rPr>
        <w:lastRenderedPageBreak/>
        <w:t>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
    <w:p w:rsidR="000B7680" w:rsidRPr="00285961" w:rsidRDefault="00DC40CD">
      <w:pPr>
        <w:shd w:val="clear" w:color="auto" w:fill="FFFFFF"/>
        <w:spacing w:line="240" w:lineRule="atLeast"/>
        <w:ind w:firstLine="709"/>
        <w:jc w:val="both"/>
      </w:pPr>
      <w:r w:rsidRPr="00285961">
        <w:rPr>
          <w:rFonts w:eastAsia="Arial"/>
        </w:rPr>
        <w:t>-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(далее - договор на жилое помещение);</w:t>
      </w:r>
    </w:p>
    <w:p w:rsidR="000B7680" w:rsidRPr="00285961" w:rsidRDefault="00DC40CD">
      <w:pPr>
        <w:shd w:val="clear" w:color="auto" w:fill="FFFFFF"/>
        <w:spacing w:line="240" w:lineRule="atLeast"/>
        <w:ind w:firstLine="709"/>
        <w:jc w:val="both"/>
      </w:pPr>
      <w:r w:rsidRPr="00285961">
        <w:rPr>
          <w:rFonts w:eastAsia="Arial"/>
        </w:rPr>
        <w:t>- для оплаты цены договора строительного подряда на строительство индивидуального жилого дома</w:t>
      </w:r>
      <w:r w:rsidR="00001C2D">
        <w:rPr>
          <w:rFonts w:eastAsia="Arial"/>
        </w:rPr>
        <w:t xml:space="preserve"> (</w:t>
      </w:r>
      <w:r w:rsidR="00EF1C31" w:rsidRPr="00285961">
        <w:rPr>
          <w:rFonts w:eastAsia="Arial"/>
        </w:rPr>
        <w:t xml:space="preserve"> далее – договор строительного подряда)</w:t>
      </w:r>
      <w:r w:rsidRPr="00285961">
        <w:rPr>
          <w:rFonts w:eastAsia="Arial"/>
        </w:rPr>
        <w:t>;</w:t>
      </w:r>
    </w:p>
    <w:p w:rsidR="000B7680" w:rsidRPr="00285961" w:rsidRDefault="00DC40CD">
      <w:pPr>
        <w:shd w:val="clear" w:color="auto" w:fill="FFFFFF"/>
        <w:spacing w:line="240" w:lineRule="atLeast"/>
        <w:ind w:firstLine="709"/>
        <w:jc w:val="both"/>
      </w:pPr>
      <w:r w:rsidRPr="00285961">
        <w:rPr>
          <w:rFonts w:eastAsia="Arial"/>
        </w:rPr>
        <w:t>- для осуществления последнего платежа в счет уплаты пае</w:t>
      </w:r>
      <w:r w:rsidR="00001C2D">
        <w:rPr>
          <w:rFonts w:eastAsia="Arial"/>
        </w:rPr>
        <w:t>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w:t>
      </w:r>
      <w:r w:rsidR="00463B82">
        <w:rPr>
          <w:rFonts w:eastAsia="Arial"/>
        </w:rPr>
        <w:t>, жилищного накопительного кооператива (далее - кооператив)</w:t>
      </w:r>
      <w:r w:rsidRPr="00285961">
        <w:rPr>
          <w:rFonts w:eastAsia="Arial"/>
        </w:rPr>
        <w:t>;</w:t>
      </w:r>
    </w:p>
    <w:p w:rsidR="000B7680" w:rsidRPr="00285961" w:rsidRDefault="00DC40CD">
      <w:pPr>
        <w:shd w:val="clear" w:color="auto" w:fill="FFFFFF"/>
        <w:spacing w:line="240" w:lineRule="atLeast"/>
        <w:ind w:firstLine="709"/>
        <w:jc w:val="both"/>
      </w:pPr>
      <w:r w:rsidRPr="00285961">
        <w:rPr>
          <w:rFonts w:eastAsia="Arial"/>
        </w:rPr>
        <w:t>- для уплаты первоначального взноса при получении жилищного кредита, в том числе ипотечного, или жилищного</w:t>
      </w:r>
      <w:r w:rsidR="00463B82" w:rsidRPr="00463B82">
        <w:rPr>
          <w:rFonts w:eastAsia="Arial"/>
        </w:rPr>
        <w:t xml:space="preserve"> </w:t>
      </w:r>
      <w:r w:rsidR="00463B82" w:rsidRPr="00285961">
        <w:rPr>
          <w:rFonts w:eastAsia="Arial"/>
        </w:rPr>
        <w:t>займа</w:t>
      </w:r>
      <w:r w:rsidR="00463B82">
        <w:rPr>
          <w:rFonts w:eastAsia="Arial"/>
        </w:rPr>
        <w:t xml:space="preserve"> (далее – жилищный кредит) </w:t>
      </w:r>
      <w:r w:rsidRPr="00285961">
        <w:rPr>
          <w:rFonts w:eastAsia="Arial"/>
        </w:rPr>
        <w:t xml:space="preserve"> на приобретение жилого помещения или строительство жилого дома;</w:t>
      </w:r>
    </w:p>
    <w:p w:rsidR="000B7680" w:rsidRPr="00285961" w:rsidRDefault="00DC40CD">
      <w:pPr>
        <w:shd w:val="clear" w:color="auto" w:fill="FFFFFF"/>
        <w:spacing w:line="240" w:lineRule="atLeast"/>
        <w:ind w:firstLine="709"/>
        <w:jc w:val="both"/>
      </w:pPr>
      <w:r w:rsidRPr="00285961">
        <w:rPr>
          <w:rFonts w:eastAsia="Arial"/>
        </w:rPr>
        <w:t>- для оплаты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w:t>
      </w:r>
      <w:r w:rsidR="00923670">
        <w:rPr>
          <w:rFonts w:eastAsia="Arial"/>
        </w:rPr>
        <w:t xml:space="preserve"> с уполномоченной организацией</w:t>
      </w:r>
      <w:r w:rsidRPr="00285961">
        <w:rPr>
          <w:rFonts w:eastAsia="Arial"/>
        </w:rPr>
        <w:t>) и (или) оплату услуг указанной организации;</w:t>
      </w:r>
    </w:p>
    <w:p w:rsidR="000B7680" w:rsidRPr="00285961" w:rsidRDefault="00DC40CD">
      <w:pPr>
        <w:shd w:val="clear" w:color="auto" w:fill="FFFFFF"/>
        <w:spacing w:line="240" w:lineRule="atLeast"/>
        <w:ind w:firstLine="709"/>
        <w:jc w:val="both"/>
      </w:pPr>
      <w:bookmarkStart w:id="6" w:name="sub_6008"/>
      <w:r w:rsidRPr="00285961">
        <w:rPr>
          <w:rFonts w:eastAsia="Arial"/>
        </w:rPr>
        <w:t>- для погашения основной суммы долга</w:t>
      </w:r>
      <w:r w:rsidR="00923670">
        <w:rPr>
          <w:rFonts w:eastAsia="Arial"/>
        </w:rPr>
        <w:t xml:space="preserve"> (части суммы основного долга)</w:t>
      </w:r>
      <w:r w:rsidRPr="00285961">
        <w:rPr>
          <w:rFonts w:eastAsia="Arial"/>
        </w:rPr>
        <w:t xml:space="preserve"> и уплаты процентов по жилищным кредитам</w:t>
      </w:r>
      <w:r w:rsidR="00923670">
        <w:rPr>
          <w:rFonts w:eastAsia="Arial"/>
        </w:rPr>
        <w:t xml:space="preserve"> на приобретение жилого помещения или строительство жилищного кредита на приобретение жилого помещения или строительства жилого дома</w:t>
      </w:r>
      <w:r w:rsidRPr="00285961">
        <w:rPr>
          <w:rFonts w:eastAsia="Arial"/>
        </w:rPr>
        <w:t xml:space="preserve">, за исключением иных процентов, штрафов, комиссий и пеней за просрочку исполнения обязательств по </w:t>
      </w:r>
      <w:r w:rsidR="00AA1DC3">
        <w:rPr>
          <w:rFonts w:eastAsia="Arial"/>
        </w:rPr>
        <w:t>указанным жилищным</w:t>
      </w:r>
      <w:r w:rsidRPr="00285961">
        <w:rPr>
          <w:rFonts w:eastAsia="Arial"/>
        </w:rPr>
        <w:t xml:space="preserve"> кредитам или </w:t>
      </w:r>
      <w:r w:rsidR="00AA1DC3">
        <w:rPr>
          <w:rFonts w:eastAsia="Arial"/>
        </w:rPr>
        <w:t>кредитам (</w:t>
      </w:r>
      <w:r w:rsidRPr="00285961">
        <w:rPr>
          <w:rFonts w:eastAsia="Arial"/>
        </w:rPr>
        <w:t>займам</w:t>
      </w:r>
      <w:r w:rsidR="00AA1DC3">
        <w:rPr>
          <w:rFonts w:eastAsia="Arial"/>
        </w:rPr>
        <w:t>) на погашение ранее предоставленного жилищного кредита</w:t>
      </w:r>
      <w:r w:rsidRPr="00285961">
        <w:rPr>
          <w:rFonts w:eastAsia="Arial"/>
        </w:rPr>
        <w:t>;</w:t>
      </w:r>
      <w:bookmarkEnd w:id="6"/>
    </w:p>
    <w:p w:rsidR="000B7680" w:rsidRDefault="00DC40CD">
      <w:pPr>
        <w:shd w:val="clear" w:color="auto" w:fill="FFFFFF"/>
        <w:spacing w:line="240" w:lineRule="atLeast"/>
        <w:ind w:firstLine="709"/>
        <w:jc w:val="both"/>
        <w:rPr>
          <w:color w:val="000000"/>
        </w:rPr>
      </w:pPr>
      <w:r w:rsidRPr="00285961">
        <w:rPr>
          <w:rFonts w:eastAsia="Arial"/>
        </w:rPr>
        <w:t xml:space="preserve">- </w:t>
      </w:r>
      <w:r w:rsidR="00171C82" w:rsidRPr="00171C82">
        <w:rPr>
          <w:color w:val="000000"/>
        </w:rPr>
        <w:t xml:space="preserve">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0" w:history="1">
        <w:r w:rsidR="00171C82" w:rsidRPr="00171C82">
          <w:rPr>
            <w:rStyle w:val="a6"/>
            <w:rFonts w:eastAsia="SimSun"/>
            <w:color w:val="000000"/>
          </w:rPr>
          <w:t>пунктом 5 части 4 статьи 4</w:t>
        </w:r>
      </w:hyperlink>
      <w:r w:rsidR="00171C82" w:rsidRPr="00171C82">
        <w:rPr>
          <w:color w:val="000000"/>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171C82" w:rsidRPr="00C93A6E" w:rsidRDefault="00171C82">
      <w:pPr>
        <w:shd w:val="clear" w:color="auto" w:fill="FFFFFF"/>
        <w:spacing w:line="240" w:lineRule="atLeast"/>
        <w:ind w:firstLine="709"/>
        <w:jc w:val="both"/>
        <w:rPr>
          <w:color w:val="000000"/>
        </w:rPr>
      </w:pPr>
      <w:r>
        <w:rPr>
          <w:color w:val="000000"/>
        </w:rPr>
        <w:t xml:space="preserve">- </w:t>
      </w:r>
      <w:r w:rsidRPr="00C93A6E">
        <w:rPr>
          <w:color w:val="000000"/>
        </w:rPr>
        <w:t>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C93A6E" w:rsidRPr="00C93A6E" w:rsidRDefault="00C93A6E" w:rsidP="00C93A6E">
      <w:pPr>
        <w:widowControl w:val="0"/>
        <w:autoSpaceDE w:val="0"/>
        <w:autoSpaceDN w:val="0"/>
        <w:adjustRightInd w:val="0"/>
        <w:ind w:firstLine="720"/>
        <w:jc w:val="both"/>
        <w:rPr>
          <w:color w:val="000000"/>
          <w:sz w:val="28"/>
          <w:szCs w:val="28"/>
        </w:rPr>
      </w:pPr>
      <w:r w:rsidRPr="00C93A6E">
        <w:rPr>
          <w:color w:val="000000"/>
        </w:rPr>
        <w:t xml:space="preserve">-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w:t>
      </w:r>
      <w:r w:rsidRPr="00C93A6E">
        <w:rPr>
          <w:color w:val="000000"/>
        </w:rPr>
        <w:lastRenderedPageBreak/>
        <w:t>обязательств по указанным жилищным кредитам либо кредитам (займам) на погашение ранее предоставленного жилищного кредита).</w:t>
      </w:r>
    </w:p>
    <w:p w:rsidR="00171C82" w:rsidRPr="00171C82" w:rsidRDefault="00171C82">
      <w:pPr>
        <w:shd w:val="clear" w:color="auto" w:fill="FFFFFF"/>
        <w:spacing w:line="240" w:lineRule="atLeast"/>
        <w:ind w:firstLine="709"/>
        <w:jc w:val="both"/>
      </w:pPr>
    </w:p>
    <w:p w:rsidR="000B7680" w:rsidRPr="00285961" w:rsidRDefault="00DC40CD">
      <w:pPr>
        <w:shd w:val="clear" w:color="auto" w:fill="FFFFFF"/>
        <w:spacing w:line="240" w:lineRule="atLeast"/>
        <w:ind w:firstLine="709"/>
        <w:jc w:val="both"/>
      </w:pPr>
      <w:r w:rsidRPr="00285961">
        <w:rPr>
          <w:rFonts w:eastAsia="Arial"/>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85961">
        <w:rPr>
          <w:rFonts w:eastAsia="Arial"/>
        </w:rPr>
        <w:t>неполнородных</w:t>
      </w:r>
      <w:proofErr w:type="spellEnd"/>
      <w:r w:rsidRPr="00285961">
        <w:rPr>
          <w:rFonts w:eastAsia="Arial"/>
        </w:rPr>
        <w:t xml:space="preserve"> братьев и сестер).</w:t>
      </w:r>
    </w:p>
    <w:p w:rsidR="000B7680" w:rsidRPr="00285961" w:rsidRDefault="00DC40CD">
      <w:pPr>
        <w:shd w:val="clear" w:color="auto" w:fill="FFFFFF"/>
        <w:spacing w:line="240" w:lineRule="atLeast"/>
        <w:ind w:firstLine="709"/>
        <w:jc w:val="both"/>
      </w:pPr>
      <w:r w:rsidRPr="00285961">
        <w:rPr>
          <w:rFonts w:eastAsia="Arial"/>
        </w:rPr>
        <w:t>Условиями участия в программе и предоставления социальной выплаты являются:</w:t>
      </w:r>
    </w:p>
    <w:p w:rsidR="000B7680" w:rsidRPr="00285961" w:rsidRDefault="00DC40CD">
      <w:pPr>
        <w:shd w:val="clear" w:color="auto" w:fill="FFFFFF"/>
        <w:spacing w:line="240" w:lineRule="atLeast"/>
        <w:ind w:firstLine="709"/>
        <w:jc w:val="both"/>
      </w:pPr>
      <w:r w:rsidRPr="00285961">
        <w:rPr>
          <w:rFonts w:eastAsia="Arial"/>
        </w:rPr>
        <w:t>- 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0B7680" w:rsidRPr="00285961" w:rsidRDefault="00DC40CD">
      <w:pPr>
        <w:shd w:val="clear" w:color="auto" w:fill="FFFFFF"/>
        <w:spacing w:line="240" w:lineRule="atLeast"/>
        <w:ind w:firstLine="709"/>
        <w:jc w:val="both"/>
      </w:pPr>
      <w:r w:rsidRPr="00285961">
        <w:rPr>
          <w:rFonts w:eastAsia="Arial"/>
        </w:rPr>
        <w:t>- согласие совершеннолетних членов молодой семьи на обработку органами местного самоуправления, исполнительными органами государственной власти Республики Мордовия, федеральными органами исполнительной власти персональных данных о членах молодой семьи. Согласие должно быть оформлено в соответствии со статьей 9 Федерального закона от 27 июля 2006 г. N 152-ФЗ "</w:t>
      </w:r>
      <w:hyperlink r:id="rId11" w:history="1">
        <w:r w:rsidRPr="00285961">
          <w:rPr>
            <w:rFonts w:eastAsia="Arial"/>
            <w:color w:val="0000EE"/>
            <w:u w:val="single"/>
          </w:rPr>
          <w:t>О персональных данных</w:t>
        </w:r>
      </w:hyperlink>
      <w:r w:rsidRPr="00285961">
        <w:rPr>
          <w:rFonts w:eastAsia="Arial"/>
        </w:rPr>
        <w:t>".</w:t>
      </w:r>
    </w:p>
    <w:p w:rsidR="000B7680" w:rsidRPr="00285961" w:rsidRDefault="00DC40CD">
      <w:pPr>
        <w:shd w:val="clear" w:color="auto" w:fill="FFFFFF"/>
        <w:spacing w:line="240" w:lineRule="atLeast"/>
        <w:ind w:firstLine="709"/>
        <w:jc w:val="both"/>
      </w:pPr>
      <w:r w:rsidRPr="00285961">
        <w:rPr>
          <w:rFonts w:eastAsia="Arial"/>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0B7680" w:rsidRPr="00285961" w:rsidRDefault="00DC40CD">
      <w:pPr>
        <w:shd w:val="clear" w:color="auto" w:fill="FFFFFF"/>
        <w:spacing w:line="240" w:lineRule="atLeast"/>
        <w:ind w:firstLine="709"/>
        <w:jc w:val="both"/>
      </w:pPr>
      <w:r w:rsidRPr="00285961">
        <w:rPr>
          <w:rFonts w:eastAsia="Arial"/>
        </w:rPr>
        <w:t>Расчет размера социальной выплаты производится исходя из нормы общей площади жилого помещения, установленной для семей разной численности, количества членов молодой семьи и норматива стоимости 1 кв. метра общей площади жилья по соответствующему муниципальному образованию, в котором молодая семья состоит на учете в качестве участника подпрограммы. Норматив стоимости 1 кв. метра общей площади жилья по муниципальному образованию устанавливается органом местного самоуправления, но этот норматив не должен превышать среднюю рыночную стоимость 1 кв. метра общей площади жилья по Республике Мордовия, определяемую Министерством строительства и жилищно-коммунального хозяйства Российской Федерации.</w:t>
      </w:r>
    </w:p>
    <w:p w:rsidR="000B7680" w:rsidRPr="00285961" w:rsidRDefault="00DC40CD">
      <w:pPr>
        <w:shd w:val="clear" w:color="auto" w:fill="FFFFFF"/>
        <w:spacing w:line="240" w:lineRule="atLeast"/>
        <w:ind w:firstLine="709"/>
        <w:jc w:val="both"/>
      </w:pPr>
      <w:r w:rsidRPr="00285961">
        <w:rPr>
          <w:rFonts w:eastAsia="Arial"/>
        </w:rPr>
        <w:t>Размер общей площади жилого помещения, с учетом которой определяется размер социальной выплаты, составляет:</w:t>
      </w:r>
    </w:p>
    <w:p w:rsidR="000B7680" w:rsidRPr="00285961" w:rsidRDefault="00DC40CD">
      <w:pPr>
        <w:shd w:val="clear" w:color="auto" w:fill="FFFFFF"/>
        <w:spacing w:line="240" w:lineRule="atLeast"/>
        <w:ind w:firstLine="709"/>
        <w:jc w:val="both"/>
      </w:pPr>
      <w:r w:rsidRPr="00285961">
        <w:rPr>
          <w:rFonts w:eastAsia="Arial"/>
        </w:rPr>
        <w:t>- для семьи численностью 2 человека (молодые супруги или 1 молодой родитель и ребенок) - 42 кв. метра;</w:t>
      </w:r>
    </w:p>
    <w:p w:rsidR="000B7680" w:rsidRPr="00285961" w:rsidRDefault="00DC40CD">
      <w:pPr>
        <w:shd w:val="clear" w:color="auto" w:fill="FFFFFF"/>
        <w:spacing w:line="240" w:lineRule="atLeast"/>
        <w:ind w:firstLine="709"/>
        <w:jc w:val="both"/>
      </w:pPr>
      <w:r w:rsidRPr="00285961">
        <w:rPr>
          <w:rFonts w:eastAsia="Arial"/>
        </w:rPr>
        <w:t>- для семьи численностью 3 и более человек, включающей помимо молодых супругов 1 и более детей (либо семьи, состоящей из 1 молодого родителя и 2 и более детей), - по 18 кв. метров на каждого члена семьи.</w:t>
      </w:r>
    </w:p>
    <w:p w:rsidR="000B7680" w:rsidRPr="00285961" w:rsidRDefault="00DC40CD">
      <w:pPr>
        <w:shd w:val="clear" w:color="auto" w:fill="FFFFFF"/>
        <w:spacing w:line="240" w:lineRule="atLeast"/>
        <w:ind w:firstLine="709"/>
        <w:jc w:val="both"/>
      </w:pPr>
      <w:r w:rsidRPr="00285961">
        <w:rPr>
          <w:rFonts w:eastAsia="Arial"/>
        </w:rPr>
        <w:t>Средняя стоимость жилья, принимаемая при расчете размера социальной выплаты, определяется по формуле:</w:t>
      </w:r>
    </w:p>
    <w:p w:rsidR="000B7680" w:rsidRPr="00285961" w:rsidRDefault="00DC40CD">
      <w:pPr>
        <w:shd w:val="clear" w:color="auto" w:fill="FFFFFF"/>
        <w:spacing w:line="240" w:lineRule="atLeast"/>
        <w:ind w:firstLine="709"/>
        <w:jc w:val="both"/>
      </w:pPr>
      <w:r w:rsidRPr="00285961">
        <w:rPr>
          <w:noProof/>
        </w:rPr>
        <w:drawing>
          <wp:inline distT="0" distB="0" distL="0" distR="0" wp14:anchorId="75731A6C" wp14:editId="5BC99466">
            <wp:extent cx="1495425" cy="304800"/>
            <wp:effectExtent l="0" t="0" r="0" b="0"/>
            <wp:docPr id="100000" name="Рисунок 100000"/>
            <wp:cNvGraphicFramePr/>
            <a:graphic xmlns:a="http://schemas.openxmlformats.org/drawingml/2006/main">
              <a:graphicData uri="http://schemas.openxmlformats.org/drawingml/2006/picture">
                <pic:pic xmlns:pic="http://schemas.openxmlformats.org/drawingml/2006/picture">
                  <pic:nvPicPr>
                    <pic:cNvPr id="955933488" name=""/>
                    <pic:cNvPicPr/>
                  </pic:nvPicPr>
                  <pic:blipFill>
                    <a:blip r:embed="rId12"/>
                    <a:stretch>
                      <a:fillRect/>
                    </a:stretch>
                  </pic:blipFill>
                  <pic:spPr>
                    <a:xfrm>
                      <a:off x="0" y="0"/>
                      <a:ext cx="1495425" cy="304800"/>
                    </a:xfrm>
                    <a:prstGeom prst="rect">
                      <a:avLst/>
                    </a:prstGeom>
                  </pic:spPr>
                </pic:pic>
              </a:graphicData>
            </a:graphic>
          </wp:inline>
        </w:drawing>
      </w:r>
      <w:r w:rsidRPr="00285961">
        <w:rPr>
          <w:rFonts w:eastAsia="Arial"/>
        </w:rPr>
        <w:t xml:space="preserve"> ,</w:t>
      </w:r>
    </w:p>
    <w:p w:rsidR="000B7680" w:rsidRPr="00285961" w:rsidRDefault="00DC40CD">
      <w:pPr>
        <w:shd w:val="clear" w:color="auto" w:fill="FFFFFF"/>
        <w:spacing w:line="240" w:lineRule="atLeast"/>
        <w:ind w:firstLine="709"/>
        <w:jc w:val="both"/>
      </w:pPr>
      <w:r w:rsidRPr="00285961">
        <w:rPr>
          <w:rFonts w:eastAsia="Arial"/>
        </w:rPr>
        <w:t>где:</w:t>
      </w:r>
    </w:p>
    <w:p w:rsidR="000B7680" w:rsidRPr="00285961" w:rsidRDefault="00DC40CD">
      <w:pPr>
        <w:shd w:val="clear" w:color="auto" w:fill="FFFFFF"/>
        <w:spacing w:line="240" w:lineRule="atLeast"/>
        <w:ind w:firstLine="709"/>
        <w:jc w:val="both"/>
      </w:pPr>
      <w:r w:rsidRPr="00285961">
        <w:rPr>
          <w:noProof/>
        </w:rPr>
        <w:lastRenderedPageBreak/>
        <w:drawing>
          <wp:inline distT="0" distB="0" distL="0" distR="0" wp14:anchorId="5F4EEDEF" wp14:editId="720AE4B4">
            <wp:extent cx="571500" cy="304800"/>
            <wp:effectExtent l="0" t="0" r="0" b="0"/>
            <wp:docPr id="100001" name="Рисунок 100001"/>
            <wp:cNvGraphicFramePr/>
            <a:graphic xmlns:a="http://schemas.openxmlformats.org/drawingml/2006/main">
              <a:graphicData uri="http://schemas.openxmlformats.org/drawingml/2006/picture">
                <pic:pic xmlns:pic="http://schemas.openxmlformats.org/drawingml/2006/picture">
                  <pic:nvPicPr>
                    <pic:cNvPr id="1354979094" name=""/>
                    <pic:cNvPicPr/>
                  </pic:nvPicPr>
                  <pic:blipFill>
                    <a:blip r:embed="rId13"/>
                    <a:stretch>
                      <a:fillRect/>
                    </a:stretch>
                  </pic:blipFill>
                  <pic:spPr>
                    <a:xfrm>
                      <a:off x="0" y="0"/>
                      <a:ext cx="571500" cy="304800"/>
                    </a:xfrm>
                    <a:prstGeom prst="rect">
                      <a:avLst/>
                    </a:prstGeom>
                  </pic:spPr>
                </pic:pic>
              </a:graphicData>
            </a:graphic>
          </wp:inline>
        </w:drawing>
      </w:r>
      <w:r w:rsidRPr="00285961">
        <w:rPr>
          <w:rFonts w:eastAsia="Arial"/>
        </w:rPr>
        <w:t xml:space="preserve"> - средняя стоимость жилья, принимаемая при расчете размера социальной выплаты;</w:t>
      </w:r>
    </w:p>
    <w:p w:rsidR="000B7680" w:rsidRPr="00285961" w:rsidRDefault="00DC40CD">
      <w:pPr>
        <w:shd w:val="clear" w:color="auto" w:fill="FFFFFF"/>
        <w:spacing w:line="240" w:lineRule="atLeast"/>
        <w:ind w:firstLine="709"/>
        <w:jc w:val="both"/>
      </w:pPr>
      <w:r w:rsidRPr="00285961">
        <w:rPr>
          <w:noProof/>
        </w:rPr>
        <w:drawing>
          <wp:inline distT="0" distB="0" distL="0" distR="0" wp14:anchorId="26F4C966" wp14:editId="17DF1936">
            <wp:extent cx="238125" cy="304800"/>
            <wp:effectExtent l="0" t="0" r="0" b="0"/>
            <wp:docPr id="100002" name="Рисунок 100002"/>
            <wp:cNvGraphicFramePr/>
            <a:graphic xmlns:a="http://schemas.openxmlformats.org/drawingml/2006/main">
              <a:graphicData uri="http://schemas.openxmlformats.org/drawingml/2006/picture">
                <pic:pic xmlns:pic="http://schemas.openxmlformats.org/drawingml/2006/picture">
                  <pic:nvPicPr>
                    <pic:cNvPr id="1319895430" name=""/>
                    <pic:cNvPicPr/>
                  </pic:nvPicPr>
                  <pic:blipFill>
                    <a:blip r:embed="rId14"/>
                    <a:stretch>
                      <a:fillRect/>
                    </a:stretch>
                  </pic:blipFill>
                  <pic:spPr>
                    <a:xfrm>
                      <a:off x="0" y="0"/>
                      <a:ext cx="238125" cy="304800"/>
                    </a:xfrm>
                    <a:prstGeom prst="rect">
                      <a:avLst/>
                    </a:prstGeom>
                  </pic:spPr>
                </pic:pic>
              </a:graphicData>
            </a:graphic>
          </wp:inline>
        </w:drawing>
      </w:r>
      <w:r w:rsidRPr="00285961">
        <w:rPr>
          <w:rFonts w:eastAsia="Arial"/>
        </w:rPr>
        <w:t xml:space="preserve"> - норматив стоимости 1 кв. метра общей площади жилья по муниципальному образованию, определяемый в соответствии с требованиями подпрограммы;</w:t>
      </w:r>
    </w:p>
    <w:p w:rsidR="000B7680" w:rsidRPr="00285961" w:rsidRDefault="00DC40CD">
      <w:pPr>
        <w:shd w:val="clear" w:color="auto" w:fill="FFFFFF"/>
        <w:spacing w:line="240" w:lineRule="atLeast"/>
        <w:ind w:firstLine="709"/>
        <w:jc w:val="both"/>
      </w:pPr>
      <w:r w:rsidRPr="00285961">
        <w:rPr>
          <w:noProof/>
        </w:rPr>
        <w:drawing>
          <wp:inline distT="0" distB="0" distL="0" distR="0" wp14:anchorId="64D6E736" wp14:editId="2370DE1B">
            <wp:extent cx="428625" cy="304800"/>
            <wp:effectExtent l="0" t="0" r="0" b="0"/>
            <wp:docPr id="100003" name="Рисунок 100003"/>
            <wp:cNvGraphicFramePr/>
            <a:graphic xmlns:a="http://schemas.openxmlformats.org/drawingml/2006/main">
              <a:graphicData uri="http://schemas.openxmlformats.org/drawingml/2006/picture">
                <pic:pic xmlns:pic="http://schemas.openxmlformats.org/drawingml/2006/picture">
                  <pic:nvPicPr>
                    <pic:cNvPr id="506449489" name=""/>
                    <pic:cNvPicPr/>
                  </pic:nvPicPr>
                  <pic:blipFill>
                    <a:blip r:embed="rId15"/>
                    <a:stretch>
                      <a:fillRect/>
                    </a:stretch>
                  </pic:blipFill>
                  <pic:spPr>
                    <a:xfrm>
                      <a:off x="0" y="0"/>
                      <a:ext cx="428625" cy="304800"/>
                    </a:xfrm>
                    <a:prstGeom prst="rect">
                      <a:avLst/>
                    </a:prstGeom>
                  </pic:spPr>
                </pic:pic>
              </a:graphicData>
            </a:graphic>
          </wp:inline>
        </w:drawing>
      </w:r>
      <w:r w:rsidRPr="00285961">
        <w:rPr>
          <w:rFonts w:eastAsia="Arial"/>
        </w:rPr>
        <w:t xml:space="preserve"> - размер общей площади жилого помещения, определяемый в соответствии с требованиями подпрограммы.</w:t>
      </w:r>
    </w:p>
    <w:p w:rsidR="000B7680" w:rsidRPr="00285961" w:rsidRDefault="00DC40CD">
      <w:pPr>
        <w:shd w:val="clear" w:color="auto" w:fill="FFFFFF"/>
        <w:spacing w:line="240" w:lineRule="atLeast"/>
        <w:ind w:firstLine="709"/>
        <w:jc w:val="both"/>
      </w:pPr>
      <w:r w:rsidRPr="00285961">
        <w:rPr>
          <w:rFonts w:eastAsia="Arial"/>
        </w:rPr>
        <w:t>Размер социальной выплаты составляет не менее:</w:t>
      </w:r>
    </w:p>
    <w:p w:rsidR="000B7680" w:rsidRPr="00285961" w:rsidRDefault="00DC40CD">
      <w:pPr>
        <w:shd w:val="clear" w:color="auto" w:fill="FFFFFF"/>
        <w:spacing w:line="240" w:lineRule="atLeast"/>
        <w:ind w:firstLine="709"/>
        <w:jc w:val="both"/>
      </w:pPr>
      <w:r w:rsidRPr="00285961">
        <w:rPr>
          <w:rFonts w:eastAsia="Arial"/>
        </w:rPr>
        <w:t>- 30 процентов средней стоимости жилья, определяемой в соответствии с требованиями подпрограммы, - для молодых семей, не имеющих детей;</w:t>
      </w:r>
    </w:p>
    <w:p w:rsidR="000B7680" w:rsidRPr="00285961" w:rsidRDefault="00DC40CD">
      <w:pPr>
        <w:shd w:val="clear" w:color="auto" w:fill="FFFFFF"/>
        <w:spacing w:line="240" w:lineRule="atLeast"/>
        <w:ind w:firstLine="709"/>
        <w:jc w:val="both"/>
      </w:pPr>
      <w:r w:rsidRPr="00285961">
        <w:rPr>
          <w:rFonts w:eastAsia="Arial"/>
        </w:rPr>
        <w:t>- 35 процентов средней стоимости жилья, определяемой в соответствии с требованиями подпрограммы, - для молодых семей, имеющих 1 ребенка и более, а также для неполных молодых семей, состоящих из 1 молодого родителя и 1 ребенка и более.</w:t>
      </w:r>
    </w:p>
    <w:p w:rsidR="000B7680" w:rsidRPr="00285961" w:rsidRDefault="00DC40CD">
      <w:pPr>
        <w:shd w:val="clear" w:color="auto" w:fill="FFFFFF"/>
        <w:spacing w:line="240" w:lineRule="atLeast"/>
        <w:ind w:firstLine="709"/>
        <w:jc w:val="both"/>
      </w:pPr>
      <w:r w:rsidRPr="00285961">
        <w:rPr>
          <w:rFonts w:eastAsia="Arial"/>
        </w:rPr>
        <w:t>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подпрограммы и ограничивается суммой остатка задолженности по выплате остатка пая.</w:t>
      </w:r>
    </w:p>
    <w:p w:rsidR="000B7680" w:rsidRPr="00285961" w:rsidRDefault="00DC40CD">
      <w:pPr>
        <w:shd w:val="clear" w:color="auto" w:fill="FFFFFF"/>
        <w:spacing w:line="240" w:lineRule="atLeast"/>
        <w:ind w:firstLine="709"/>
        <w:jc w:val="both"/>
      </w:pPr>
      <w:r w:rsidRPr="00285961">
        <w:rPr>
          <w:rFonts w:eastAsia="Arial"/>
        </w:rPr>
        <w:t>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(далее - свидетельство), которое выдается органом местного самоуправления, принявшим решение об участии молодой семьи в подпрограмме.</w:t>
      </w:r>
    </w:p>
    <w:p w:rsidR="000B7680" w:rsidRPr="00285961" w:rsidRDefault="00DC40CD">
      <w:pPr>
        <w:shd w:val="clear" w:color="auto" w:fill="FFFFFF"/>
        <w:spacing w:line="240" w:lineRule="atLeast"/>
        <w:ind w:firstLine="709"/>
        <w:jc w:val="both"/>
      </w:pPr>
      <w:r w:rsidRPr="00285961">
        <w:rPr>
          <w:rFonts w:eastAsia="Arial"/>
        </w:rPr>
        <w:t>Свидетельство не является ценной бумагой, не подлежит передаче другому лицу, кроме случаев, предусмотренных законодательством Российской Федерации и Республики Мордовия.</w:t>
      </w:r>
    </w:p>
    <w:p w:rsidR="000B7680" w:rsidRPr="00285961" w:rsidRDefault="00DC40CD">
      <w:pPr>
        <w:shd w:val="clear" w:color="auto" w:fill="FFFFFF"/>
        <w:spacing w:line="240" w:lineRule="atLeast"/>
        <w:ind w:firstLine="709"/>
        <w:jc w:val="both"/>
      </w:pPr>
      <w:r w:rsidRPr="00285961">
        <w:rPr>
          <w:rFonts w:eastAsia="Arial"/>
        </w:rPr>
        <w:t>Срок действия свидетельства с даты его выдачи, указанной в свидетельстве, для молодых семей составляет 7 месяцев, для представления свидетельства молодой семьей в банк, участвующий в реализации подпрограммы, - 1 месяц.</w:t>
      </w:r>
    </w:p>
    <w:p w:rsidR="000B7680" w:rsidRPr="00285961" w:rsidRDefault="00DC40CD">
      <w:pPr>
        <w:shd w:val="clear" w:color="auto" w:fill="FFFFFF"/>
        <w:spacing w:line="240" w:lineRule="atLeast"/>
        <w:ind w:firstLine="709"/>
        <w:jc w:val="both"/>
      </w:pPr>
      <w:r w:rsidRPr="00285961">
        <w:rPr>
          <w:rFonts w:eastAsia="Arial"/>
        </w:rPr>
        <w:t>Порядок предоставления молодым семьям социальной выплаты на приобретение жилого помещения или строительство индивидуального жилого дома, (далее - порядок) устанавливается Правительством Республики Мордовия.</w:t>
      </w:r>
    </w:p>
    <w:p w:rsidR="000B7680" w:rsidRPr="00285961" w:rsidRDefault="00DC40CD">
      <w:pPr>
        <w:shd w:val="clear" w:color="auto" w:fill="FFFFFF"/>
        <w:spacing w:line="240" w:lineRule="atLeast"/>
        <w:ind w:firstLine="709"/>
        <w:jc w:val="both"/>
      </w:pPr>
      <w:r w:rsidRPr="00285961">
        <w:rPr>
          <w:rFonts w:eastAsia="Arial"/>
        </w:rPr>
        <w:t>В первую очередь в список молодых семей - участников программы, изъявивших желание получить социальную выплату, включаются молодые семьи - участники подпрограммы, поставленные на учет в качестве нуждающихся в улучшении жилищных условий до 1 марта 2005 г., а также молодые семьи, имеющие трех и более детей.</w:t>
      </w:r>
    </w:p>
    <w:p w:rsidR="000B7680" w:rsidRPr="00285961" w:rsidRDefault="00DC40CD">
      <w:pPr>
        <w:shd w:val="clear" w:color="auto" w:fill="FFFFFF"/>
        <w:spacing w:line="240" w:lineRule="atLeast"/>
        <w:ind w:firstLine="709"/>
        <w:jc w:val="both"/>
      </w:pPr>
      <w:r w:rsidRPr="00285961">
        <w:rPr>
          <w:rFonts w:eastAsia="Arial"/>
        </w:rPr>
        <w:t>Органы местного самоуправления, осуществляющие выдачу свидетельств, информируют молодые семьи, желающие принять участие в программе, об условиях ее реализации, а молодые семьи дают письменное согласие на участие в ней.</w:t>
      </w:r>
      <w:bookmarkStart w:id="7" w:name="sub_22"/>
      <w:bookmarkEnd w:id="7"/>
    </w:p>
    <w:p w:rsidR="000B7680" w:rsidRPr="00285961" w:rsidRDefault="00DC40CD">
      <w:pPr>
        <w:shd w:val="clear" w:color="auto" w:fill="FFFFFF"/>
        <w:spacing w:line="240" w:lineRule="atLeast"/>
        <w:ind w:firstLine="709"/>
        <w:jc w:val="both"/>
      </w:pPr>
      <w:r w:rsidRPr="00285961">
        <w:rPr>
          <w:rFonts w:eastAsia="Arial"/>
        </w:rPr>
        <w:t>Органы местного самоуправления осуществляют до 1 июня года, предшествующего планируемому, проверку представленных молодыми семьями документов, формируют списки молодых семей для участия в программе в планируемом году и представляют их заказчику подпрограммы.</w:t>
      </w:r>
    </w:p>
    <w:p w:rsidR="000B7680" w:rsidRPr="00285961" w:rsidRDefault="00DC40CD">
      <w:pPr>
        <w:shd w:val="clear" w:color="auto" w:fill="FFFFFF"/>
        <w:spacing w:line="240" w:lineRule="atLeast"/>
        <w:ind w:firstLine="709"/>
        <w:jc w:val="both"/>
      </w:pPr>
      <w:r w:rsidRPr="00285961">
        <w:rPr>
          <w:rFonts w:eastAsia="Arial"/>
        </w:rPr>
        <w:t>Оценочными критериями участия муниципальных образований в подпрограмме являются:</w:t>
      </w:r>
    </w:p>
    <w:p w:rsidR="000B7680" w:rsidRPr="00285961" w:rsidRDefault="00DC40CD">
      <w:pPr>
        <w:shd w:val="clear" w:color="auto" w:fill="FFFFFF"/>
        <w:spacing w:line="240" w:lineRule="atLeast"/>
        <w:ind w:firstLine="709"/>
        <w:jc w:val="both"/>
      </w:pPr>
      <w:r w:rsidRPr="00285961">
        <w:rPr>
          <w:rFonts w:eastAsia="Arial"/>
        </w:rPr>
        <w:t xml:space="preserve">- индекс доступности приобретения жилья с помощью ипотечного жилищного кредита или займа (показывает соотношение доходов среднестатистического домохозяйства и доходов, которые необходимо иметь для приобретения квартиры, площадь которой определяется в соответствии с условиями, предусмотренными настоящим разделом </w:t>
      </w:r>
      <w:r w:rsidRPr="00285961">
        <w:rPr>
          <w:rFonts w:eastAsia="Arial"/>
        </w:rPr>
        <w:lastRenderedPageBreak/>
        <w:t>подпрограммы, с помощью ипотечного жилищного кредита или займа, выдаваемого на стандартных условиях);</w:t>
      </w:r>
    </w:p>
    <w:p w:rsidR="000B7680" w:rsidRPr="00285961" w:rsidRDefault="00DC40CD">
      <w:pPr>
        <w:shd w:val="clear" w:color="auto" w:fill="FFFFFF"/>
        <w:spacing w:line="240" w:lineRule="atLeast"/>
        <w:ind w:firstLine="709"/>
        <w:jc w:val="both"/>
      </w:pPr>
      <w:r w:rsidRPr="00285961">
        <w:rPr>
          <w:rFonts w:eastAsia="Arial"/>
        </w:rPr>
        <w:t>- доля молодых семей, нуждающихся в улучшении жилищных условий (в процентах от общего количества семей, нуждающихся в улучшении жилищных условий);</w:t>
      </w:r>
    </w:p>
    <w:p w:rsidR="000B7680" w:rsidRPr="00285961" w:rsidRDefault="00DC40CD">
      <w:pPr>
        <w:shd w:val="clear" w:color="auto" w:fill="FFFFFF"/>
        <w:spacing w:line="240" w:lineRule="atLeast"/>
        <w:ind w:firstLine="709"/>
        <w:jc w:val="both"/>
      </w:pPr>
      <w:r w:rsidRPr="00285961">
        <w:rPr>
          <w:rFonts w:eastAsia="Arial"/>
        </w:rPr>
        <w:t>- доля молодых семей, которые улучшат жилищные условия в рамках реализации подпрограммы (в процентах от общего количества молодых семей, нуждающихся в улучшении жилищных условий);</w:t>
      </w:r>
    </w:p>
    <w:p w:rsidR="000B7680" w:rsidRPr="00285961" w:rsidRDefault="00DC40CD">
      <w:pPr>
        <w:shd w:val="clear" w:color="auto" w:fill="FFFFFF"/>
        <w:spacing w:line="240" w:lineRule="atLeast"/>
        <w:ind w:firstLine="709"/>
        <w:jc w:val="both"/>
      </w:pPr>
      <w:r w:rsidRPr="00285961">
        <w:rPr>
          <w:rFonts w:eastAsia="Arial"/>
        </w:rPr>
        <w:t>- объем задолженности по кредитам и займам на приобретение жилья (рублей на душу населения);</w:t>
      </w:r>
    </w:p>
    <w:p w:rsidR="000B7680" w:rsidRPr="00285961" w:rsidRDefault="00DC40CD">
      <w:pPr>
        <w:shd w:val="clear" w:color="auto" w:fill="FFFFFF"/>
        <w:spacing w:line="240" w:lineRule="atLeast"/>
        <w:ind w:firstLine="709"/>
        <w:jc w:val="both"/>
      </w:pPr>
      <w:r w:rsidRPr="00285961">
        <w:rPr>
          <w:rFonts w:eastAsia="Arial"/>
        </w:rPr>
        <w:t>- фактический уровень бюджетной обеспеченности.</w:t>
      </w:r>
    </w:p>
    <w:p w:rsidR="000B7680" w:rsidRPr="00285961" w:rsidRDefault="00DC40CD">
      <w:pPr>
        <w:shd w:val="clear" w:color="auto" w:fill="FFFFFF"/>
        <w:spacing w:line="240" w:lineRule="atLeast"/>
        <w:ind w:firstLine="709"/>
        <w:jc w:val="both"/>
      </w:pPr>
      <w:r w:rsidRPr="00285961">
        <w:rPr>
          <w:rFonts w:eastAsia="Arial"/>
        </w:rPr>
        <w:t>По оценочным критериям осуществляется отбор муниципальных образований с лучшими значениями индекса доступности приобретения жилья с помощью ипотечного жилищного кредита или займа, наибольшей долей молодых семей, нуждающихся в улучшении жилищных условий, в общем количестве нуждающихся в улучшении жилищных условий семей, наибольшей долей молодых семей, которые улучшат жилищные условия в рамках программы в планируемом году, наибольшей задолженностью по кредитам на приобретение жилья, наибольшим уровнем фактической бюджетной обеспеченности.</w:t>
      </w:r>
    </w:p>
    <w:p w:rsidR="000B7680" w:rsidRPr="00285961" w:rsidRDefault="00DC40CD">
      <w:pPr>
        <w:shd w:val="clear" w:color="auto" w:fill="FFFFFF"/>
        <w:spacing w:line="240" w:lineRule="atLeast"/>
        <w:ind w:firstLine="709"/>
        <w:jc w:val="both"/>
      </w:pPr>
      <w:r w:rsidRPr="00285961">
        <w:rPr>
          <w:rFonts w:eastAsia="Arial"/>
        </w:rPr>
        <w:t xml:space="preserve">В целях предоставления социальных </w:t>
      </w:r>
      <w:r w:rsidR="00E255A9">
        <w:rPr>
          <w:rFonts w:eastAsia="Arial"/>
        </w:rPr>
        <w:t>выплат</w:t>
      </w:r>
      <w:r w:rsidRPr="00285961">
        <w:rPr>
          <w:rFonts w:eastAsia="Arial"/>
        </w:rPr>
        <w:t xml:space="preserve"> поступившие в бюджет Зубово-Полянского муниципального района Республики Мордовия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Зубово-Полянского муниципального района Республики Мордовия, с отражением указанных операций на лицевых счетах, открытых администрации Зубово-Полянского муниципального района Республики Мордовия как получателю бюджетных средств в территориальном органе Федерального казначейства.</w:t>
      </w:r>
    </w:p>
    <w:p w:rsidR="000B7680" w:rsidRPr="00285961" w:rsidRDefault="00DC40CD">
      <w:pPr>
        <w:shd w:val="clear" w:color="auto" w:fill="FFFFFF"/>
        <w:spacing w:line="240" w:lineRule="atLeast"/>
        <w:ind w:firstLine="709"/>
        <w:jc w:val="both"/>
      </w:pPr>
      <w:r w:rsidRPr="00285961">
        <w:rPr>
          <w:rFonts w:eastAsia="Arial"/>
        </w:rP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Зубово-Полянского муниципального района Республики Мордовия, осуществляется на основании представленных в территориальный орган Федерального казначейства администрацией Зубово-Полянского муниципального района Республики Мордовия, утвержденных указанными органами списков получателей социальных выплат с указанием размера социальной выплаты для каждого получателя.</w:t>
      </w:r>
    </w:p>
    <w:p w:rsidR="000B7680" w:rsidRPr="00285961" w:rsidRDefault="00DC40CD">
      <w:pPr>
        <w:shd w:val="clear" w:color="auto" w:fill="FFFFFF"/>
        <w:spacing w:line="240" w:lineRule="atLeast"/>
        <w:ind w:firstLine="709"/>
        <w:jc w:val="both"/>
      </w:pPr>
      <w:r w:rsidRPr="00285961">
        <w:rPr>
          <w:rFonts w:eastAsia="Arial"/>
        </w:rPr>
        <w:t>Размер социальной выплаты, предоставляемой молодой семье, рассчитывается органом местного самоуправления, осуществляющим выдачу свидетельства, указывается в свидетельстве и является неизменным на весь срок его действия. Расчет размера социальной выплаты производится на дату выдачи свидетельства, указанную в бланке свидетельства.</w:t>
      </w:r>
    </w:p>
    <w:p w:rsidR="000B7680" w:rsidRPr="00285961" w:rsidRDefault="00DC40CD">
      <w:pPr>
        <w:shd w:val="clear" w:color="auto" w:fill="FFFFFF"/>
        <w:spacing w:line="240" w:lineRule="atLeast"/>
        <w:ind w:firstLine="709"/>
        <w:jc w:val="both"/>
      </w:pPr>
      <w:r w:rsidRPr="00285961">
        <w:rPr>
          <w:rFonts w:eastAsia="Arial"/>
        </w:rPr>
        <w:t>Полученное свидетельство сдается его владельцем в банк, где на его имя открывается банковский счет, предназначенный для зачисления социальной выплаты.</w:t>
      </w:r>
    </w:p>
    <w:p w:rsidR="000B7680" w:rsidRPr="00285961" w:rsidRDefault="00DC40CD">
      <w:pPr>
        <w:shd w:val="clear" w:color="auto" w:fill="FFFFFF"/>
        <w:spacing w:line="240" w:lineRule="atLeast"/>
        <w:ind w:firstLine="709"/>
        <w:jc w:val="both"/>
      </w:pPr>
      <w:r w:rsidRPr="00285961">
        <w:rPr>
          <w:rFonts w:eastAsia="Arial"/>
        </w:rPr>
        <w:t>Молодая семья - владелец свидетельства заключает договор банковского счета с банком по месту приобретения жилья.</w:t>
      </w:r>
    </w:p>
    <w:p w:rsidR="000B7680" w:rsidRPr="00285961" w:rsidRDefault="00DC40CD">
      <w:pPr>
        <w:shd w:val="clear" w:color="auto" w:fill="FFFFFF"/>
        <w:spacing w:line="240" w:lineRule="atLeast"/>
        <w:ind w:firstLine="709"/>
        <w:jc w:val="both"/>
      </w:pPr>
      <w:r w:rsidRPr="00285961">
        <w:rPr>
          <w:rFonts w:eastAsia="Arial"/>
        </w:rPr>
        <w:t>Молодая семья - владелец свидетельства может получить ипотечный жилищный кредит в банке, отобранном для участия в подпрограмме, в котором открыт банковский счет. Особенности участия в программе организаций, предоставляющих займы для приобретения жилья или строительства индивидуального жилья, определяется в соответствии с порядком.</w:t>
      </w:r>
    </w:p>
    <w:p w:rsidR="000B7680" w:rsidRPr="00285961" w:rsidRDefault="00DC40CD">
      <w:pPr>
        <w:shd w:val="clear" w:color="auto" w:fill="FFFFFF"/>
        <w:spacing w:line="240" w:lineRule="atLeast"/>
        <w:ind w:firstLine="709"/>
        <w:jc w:val="both"/>
      </w:pPr>
      <w:r w:rsidRPr="00285961">
        <w:rPr>
          <w:rFonts w:eastAsia="Arial"/>
        </w:rPr>
        <w:t>Отбор банков для участия в реализации подпрограммы осуществляется Правительством Республики Мордовия.</w:t>
      </w:r>
    </w:p>
    <w:p w:rsidR="000B7680" w:rsidRPr="00285961" w:rsidRDefault="00DC40CD">
      <w:pPr>
        <w:shd w:val="clear" w:color="auto" w:fill="FFFFFF"/>
        <w:spacing w:line="240" w:lineRule="atLeast"/>
        <w:ind w:firstLine="709"/>
        <w:jc w:val="both"/>
      </w:pPr>
      <w:r w:rsidRPr="00285961">
        <w:rPr>
          <w:rFonts w:eastAsia="Arial"/>
        </w:rPr>
        <w:t xml:space="preserve">Молодая семья - владелец свидетельства в течение срока его действия представляет для оплаты в банк договор, который является основанием для государственной регистрации </w:t>
      </w:r>
      <w:r w:rsidRPr="00285961">
        <w:rPr>
          <w:rFonts w:eastAsia="Arial"/>
        </w:rPr>
        <w:lastRenderedPageBreak/>
        <w:t>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0B7680" w:rsidRPr="00285961" w:rsidRDefault="00DC40CD">
      <w:pPr>
        <w:shd w:val="clear" w:color="auto" w:fill="FFFFFF"/>
        <w:spacing w:line="240" w:lineRule="atLeast"/>
        <w:ind w:firstLine="709"/>
        <w:jc w:val="both"/>
      </w:pPr>
      <w:r w:rsidRPr="00285961">
        <w:rPr>
          <w:rFonts w:eastAsia="Arial"/>
        </w:rPr>
        <w:t>Банк осуществляет проверку представленных документов и при соблюдении установленных условий принимает договор к оплате и в течение одного рабочего дня направляет в орган местного самоуправления заявку на перечисление бюджетных средств в счет оплаты расходов на основании указанных документов.</w:t>
      </w:r>
    </w:p>
    <w:p w:rsidR="000B7680" w:rsidRPr="00285961" w:rsidRDefault="00DC40CD">
      <w:pPr>
        <w:shd w:val="clear" w:color="auto" w:fill="FFFFFF"/>
        <w:spacing w:line="240" w:lineRule="atLeast"/>
        <w:ind w:firstLine="709"/>
        <w:jc w:val="both"/>
      </w:pPr>
      <w:r w:rsidRPr="00285961">
        <w:rPr>
          <w:rFonts w:eastAsia="Arial"/>
        </w:rPr>
        <w:t>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w:t>
      </w:r>
    </w:p>
    <w:p w:rsidR="000B7680" w:rsidRPr="00285961" w:rsidRDefault="00DC40CD">
      <w:pPr>
        <w:shd w:val="clear" w:color="auto" w:fill="FFFFFF"/>
        <w:spacing w:line="240" w:lineRule="atLeast"/>
        <w:ind w:firstLine="709"/>
        <w:jc w:val="both"/>
      </w:pPr>
      <w:r w:rsidRPr="00285961">
        <w:rPr>
          <w:rFonts w:eastAsia="Arial"/>
        </w:rPr>
        <w:t>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0B7680" w:rsidRPr="00285961" w:rsidRDefault="00DC40CD">
      <w:pPr>
        <w:shd w:val="clear" w:color="auto" w:fill="FFFFFF"/>
        <w:spacing w:line="240" w:lineRule="atLeast"/>
        <w:ind w:firstLine="709"/>
        <w:jc w:val="both"/>
      </w:pPr>
      <w:r w:rsidRPr="00285961">
        <w:rPr>
          <w:rFonts w:eastAsia="Arial"/>
        </w:rPr>
        <w:t xml:space="preserve">Возможными формами участия организаций в реализации 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w:t>
      </w:r>
      <w:proofErr w:type="spellStart"/>
      <w:r w:rsidRPr="00285961">
        <w:rPr>
          <w:rFonts w:eastAsia="Arial"/>
        </w:rPr>
        <w:t>софинансировании</w:t>
      </w:r>
      <w:proofErr w:type="spellEnd"/>
      <w:r w:rsidRPr="00285961">
        <w:rPr>
          <w:rFonts w:eastAsia="Arial"/>
        </w:rPr>
        <w:t xml:space="preserve"> предоставления социальных выплат, предоставление материально-технических ресурсов на строительство жилья для молодых семей - участников подпрограммы, а также иные формы поддержки. Конкретные формы участия этих организаций в реализации программы определяются в соглашении, заключаемом между организациями и Государственным заказчиком в порядке, устанавливаемом нормативными правовыми актами Республики Мордовия.</w:t>
      </w:r>
    </w:p>
    <w:p w:rsidR="000B7680" w:rsidRPr="00285961" w:rsidRDefault="00DC40CD">
      <w:pPr>
        <w:shd w:val="clear" w:color="auto" w:fill="FFFFFF"/>
        <w:spacing w:line="240" w:lineRule="atLeast"/>
        <w:ind w:firstLine="709"/>
        <w:jc w:val="both"/>
      </w:pPr>
      <w:r w:rsidRPr="00285961">
        <w:rPr>
          <w:rFonts w:eastAsia="Arial"/>
        </w:rPr>
        <w:t>Специалисты - члены молодых семей,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 могут участвовать в подпрограмме, а также претендовать на дополнительную поддержку организаций-работодателей. Форма дополнительной поддержки определяется указанными организациями.</w:t>
      </w:r>
    </w:p>
    <w:p w:rsidR="000B7680" w:rsidRPr="00285961" w:rsidRDefault="00DC40CD">
      <w:pPr>
        <w:shd w:val="clear" w:color="auto" w:fill="FFFFFF"/>
        <w:spacing w:line="240" w:lineRule="atLeast"/>
        <w:ind w:firstLine="709"/>
        <w:jc w:val="both"/>
      </w:pPr>
      <w:r w:rsidRPr="00285961">
        <w:rPr>
          <w:rFonts w:eastAsia="Arial"/>
        </w:rPr>
        <w:t>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Условием перечисления средств, предоставляемых в качестве социальной выплаты, на банковский счет в банке является заключение молодой семьей кредитного договора с банком на кредитование строительства индивидуального жилья. Банк открывает кредитную линию и поэтапно кредитует строительство индивидуального жилья.</w:t>
      </w:r>
    </w:p>
    <w:p w:rsidR="000B7680" w:rsidRPr="00285961" w:rsidRDefault="00DC40CD">
      <w:pPr>
        <w:shd w:val="clear" w:color="auto" w:fill="FFFFFF"/>
        <w:spacing w:line="240" w:lineRule="atLeast"/>
        <w:ind w:firstLine="709"/>
        <w:jc w:val="both"/>
      </w:pPr>
      <w:r w:rsidRPr="00285961">
        <w:rPr>
          <w:rFonts w:eastAsia="Arial"/>
        </w:rPr>
        <w:t>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0B7680" w:rsidRPr="00285961" w:rsidRDefault="00DC40CD">
      <w:pPr>
        <w:shd w:val="clear" w:color="auto" w:fill="FFFFFF"/>
        <w:spacing w:line="240" w:lineRule="atLeast"/>
        <w:ind w:firstLine="709"/>
        <w:jc w:val="both"/>
      </w:pPr>
      <w:r w:rsidRPr="00285961">
        <w:rPr>
          <w:rFonts w:eastAsia="Arial"/>
        </w:rPr>
        <w:t>Жилое помещение, приобретенное или построенное молодой семьей, должно находиться на территории Республики Мордовия.</w:t>
      </w:r>
    </w:p>
    <w:p w:rsidR="000B7680" w:rsidRPr="00285961" w:rsidRDefault="00DC40CD">
      <w:pPr>
        <w:shd w:val="clear" w:color="auto" w:fill="FFFFFF"/>
        <w:spacing w:line="240" w:lineRule="atLeast"/>
        <w:ind w:firstLine="709"/>
        <w:jc w:val="both"/>
      </w:pPr>
      <w:r w:rsidRPr="00285961">
        <w:rPr>
          <w:rFonts w:eastAsia="Arial"/>
        </w:rPr>
        <w:t>В случае если владелец свидетельства по какой-либо причине не смог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подпрограммой срок действия свидетельства и не воспользовался правом на получение выделенной ему социальной выплаты, он сдает свидетельство в орган местного самоуправления, выдавший свидетельство, и сохраняет право на улучшение жилищных условий, в том числе на дальнейшее участие в программе на условиях, определяемых в соответствии с порядком.</w:t>
      </w:r>
    </w:p>
    <w:p w:rsidR="000B7680" w:rsidRPr="00285961" w:rsidRDefault="00DC40CD">
      <w:pPr>
        <w:shd w:val="clear" w:color="auto" w:fill="FFFFFF"/>
        <w:spacing w:line="240" w:lineRule="atLeast"/>
        <w:ind w:firstLine="709"/>
        <w:jc w:val="both"/>
      </w:pPr>
      <w:r w:rsidRPr="00285961">
        <w:rPr>
          <w:rFonts w:eastAsia="Arial"/>
        </w:rPr>
        <w:t>Государственный заказчик программы осуществляет:</w:t>
      </w:r>
    </w:p>
    <w:p w:rsidR="000B7680" w:rsidRPr="00285961" w:rsidRDefault="00DC40CD">
      <w:pPr>
        <w:shd w:val="clear" w:color="auto" w:fill="FFFFFF"/>
        <w:spacing w:line="240" w:lineRule="atLeast"/>
        <w:ind w:firstLine="709"/>
        <w:jc w:val="both"/>
      </w:pPr>
      <w:r w:rsidRPr="00285961">
        <w:rPr>
          <w:rFonts w:eastAsia="Arial"/>
        </w:rPr>
        <w:lastRenderedPageBreak/>
        <w:t>- общее управление программой;</w:t>
      </w:r>
    </w:p>
    <w:p w:rsidR="000B7680" w:rsidRPr="00285961" w:rsidRDefault="00DC40CD">
      <w:pPr>
        <w:shd w:val="clear" w:color="auto" w:fill="FFFFFF"/>
        <w:spacing w:line="240" w:lineRule="atLeast"/>
        <w:ind w:firstLine="709"/>
        <w:jc w:val="both"/>
      </w:pPr>
      <w:r w:rsidRPr="00285961">
        <w:rPr>
          <w:rFonts w:eastAsia="Arial"/>
        </w:rPr>
        <w:t>- обеспечение взаимодействия органов исполнительной власти Республики Мордовия и органов местного самоуправления, а также юридических лиц, участвующих в реализации подпрограммы;</w:t>
      </w:r>
    </w:p>
    <w:p w:rsidR="000B7680" w:rsidRPr="00285961" w:rsidRDefault="00DC40CD">
      <w:pPr>
        <w:shd w:val="clear" w:color="auto" w:fill="FFFFFF"/>
        <w:spacing w:line="240" w:lineRule="atLeast"/>
        <w:ind w:firstLine="709"/>
        <w:jc w:val="both"/>
      </w:pPr>
      <w:r w:rsidRPr="00285961">
        <w:rPr>
          <w:rFonts w:eastAsia="Arial"/>
        </w:rPr>
        <w:t>- прием от муниципальных образований заявок на реализацию подпрограммы;</w:t>
      </w:r>
    </w:p>
    <w:p w:rsidR="000B7680" w:rsidRPr="00285961" w:rsidRDefault="00DC40CD">
      <w:pPr>
        <w:shd w:val="clear" w:color="auto" w:fill="FFFFFF"/>
        <w:spacing w:line="240" w:lineRule="atLeast"/>
        <w:ind w:firstLine="709"/>
        <w:jc w:val="both"/>
      </w:pPr>
      <w:r w:rsidRPr="00285961">
        <w:rPr>
          <w:rFonts w:eastAsia="Arial"/>
        </w:rPr>
        <w:t>- организацию проведения конкурсного отбора муниципальных образований для участия в подпрограмме;</w:t>
      </w:r>
    </w:p>
    <w:p w:rsidR="000B7680" w:rsidRPr="00285961" w:rsidRDefault="00DC40CD">
      <w:pPr>
        <w:shd w:val="clear" w:color="auto" w:fill="FFFFFF"/>
        <w:spacing w:line="240" w:lineRule="atLeast"/>
        <w:ind w:firstLine="709"/>
        <w:jc w:val="both"/>
      </w:pPr>
      <w:r w:rsidRPr="00285961">
        <w:rPr>
          <w:rFonts w:eastAsia="Arial"/>
        </w:rPr>
        <w:t>- контроль за деятельностью муниципальных образований по реализации подпрограммы;</w:t>
      </w:r>
    </w:p>
    <w:p w:rsidR="000B7680" w:rsidRPr="00285961" w:rsidRDefault="00DC40CD">
      <w:pPr>
        <w:shd w:val="clear" w:color="auto" w:fill="FFFFFF"/>
        <w:spacing w:line="240" w:lineRule="atLeast"/>
        <w:ind w:firstLine="709"/>
        <w:jc w:val="both"/>
      </w:pPr>
      <w:r w:rsidRPr="00285961">
        <w:rPr>
          <w:rFonts w:eastAsia="Arial"/>
        </w:rPr>
        <w:t>- контроль за целевым использованием средств федерального бюджета и республиканского бюджета Республики Мордовия, предоставленных в виде социальных выплат молодым семьям;</w:t>
      </w:r>
    </w:p>
    <w:p w:rsidR="000B7680" w:rsidRPr="00285961" w:rsidRDefault="00DC40CD">
      <w:pPr>
        <w:shd w:val="clear" w:color="auto" w:fill="FFFFFF"/>
        <w:spacing w:line="240" w:lineRule="atLeast"/>
        <w:ind w:firstLine="709"/>
        <w:jc w:val="both"/>
      </w:pPr>
      <w:r w:rsidRPr="00285961">
        <w:rPr>
          <w:rFonts w:eastAsia="Arial"/>
        </w:rPr>
        <w:t>- организацию мониторинга и оценки эффективности программных мероприятий, их соответствия целевым индикаторам;</w:t>
      </w:r>
    </w:p>
    <w:p w:rsidR="000B7680" w:rsidRPr="00285961" w:rsidRDefault="00DC40CD">
      <w:pPr>
        <w:shd w:val="clear" w:color="auto" w:fill="FFFFFF"/>
        <w:spacing w:line="240" w:lineRule="atLeast"/>
        <w:ind w:firstLine="709"/>
        <w:jc w:val="both"/>
      </w:pPr>
      <w:r w:rsidRPr="00285961">
        <w:rPr>
          <w:rFonts w:eastAsia="Arial"/>
        </w:rPr>
        <w:t>- подготовку отчета о результатах реализации подпрограммы на основе отчетов, получаемых от муниципальных образований;</w:t>
      </w:r>
    </w:p>
    <w:p w:rsidR="000B7680" w:rsidRPr="00285961" w:rsidRDefault="00DC40CD">
      <w:pPr>
        <w:shd w:val="clear" w:color="auto" w:fill="FFFFFF"/>
        <w:spacing w:line="240" w:lineRule="atLeast"/>
        <w:ind w:firstLine="709"/>
        <w:jc w:val="both"/>
      </w:pPr>
      <w:r w:rsidRPr="00285961">
        <w:rPr>
          <w:rFonts w:eastAsia="Arial"/>
        </w:rPr>
        <w:t>- проведение в средствах массовой информации информационно-разъяснительной работы по вопросам реализации подпрограммы.</w:t>
      </w:r>
    </w:p>
    <w:p w:rsidR="000B7680" w:rsidRPr="00285961" w:rsidRDefault="00DC40CD">
      <w:pPr>
        <w:shd w:val="clear" w:color="auto" w:fill="FFFFFF"/>
        <w:spacing w:line="240" w:lineRule="atLeast"/>
        <w:ind w:firstLine="709"/>
        <w:jc w:val="both"/>
      </w:pPr>
      <w:r w:rsidRPr="00285961">
        <w:rPr>
          <w:rFonts w:eastAsia="Arial"/>
        </w:rPr>
        <w:t>Контроль за реализацией подпрограммы осуществляется по следующим показателям:</w:t>
      </w:r>
    </w:p>
    <w:p w:rsidR="000B7680" w:rsidRPr="00285961" w:rsidRDefault="00DC40CD">
      <w:pPr>
        <w:shd w:val="clear" w:color="auto" w:fill="FFFFFF"/>
        <w:spacing w:line="240" w:lineRule="atLeast"/>
        <w:ind w:firstLine="709"/>
        <w:jc w:val="both"/>
      </w:pPr>
      <w:r w:rsidRPr="00285961">
        <w:rPr>
          <w:rFonts w:eastAsia="Arial"/>
        </w:rPr>
        <w:t>количество свидетельств, выданных молодым семьям, и размер бюджетных средств, предусмотренных на их оплату;</w:t>
      </w:r>
    </w:p>
    <w:p w:rsidR="000B7680" w:rsidRPr="00285961" w:rsidRDefault="00DC40CD">
      <w:pPr>
        <w:shd w:val="clear" w:color="auto" w:fill="FFFFFF"/>
        <w:spacing w:line="240" w:lineRule="atLeast"/>
        <w:ind w:firstLine="709"/>
        <w:jc w:val="both"/>
      </w:pPr>
      <w:r w:rsidRPr="00285961">
        <w:rPr>
          <w:rFonts w:eastAsia="Arial"/>
        </w:rPr>
        <w:t>количество оплаченных свидетельств и размер бюджетных средств, направленных на их оплату.</w:t>
      </w:r>
    </w:p>
    <w:p w:rsidR="000B7680" w:rsidRPr="00285961" w:rsidRDefault="00DC40CD">
      <w:pPr>
        <w:ind w:firstLine="567"/>
        <w:jc w:val="both"/>
        <w:rPr>
          <w:sz w:val="28"/>
          <w:szCs w:val="28"/>
        </w:rPr>
      </w:pPr>
      <w:r w:rsidRPr="00285961">
        <w:rPr>
          <w:rFonts w:eastAsia="Arial"/>
          <w:sz w:val="28"/>
          <w:szCs w:val="28"/>
        </w:rPr>
        <w:t> </w:t>
      </w:r>
    </w:p>
    <w:p w:rsidR="000B7680" w:rsidRPr="00285961" w:rsidRDefault="00DC40CD">
      <w:pPr>
        <w:pStyle w:val="4"/>
        <w:keepNext w:val="0"/>
        <w:shd w:val="clear" w:color="auto" w:fill="FFFFFF"/>
        <w:spacing w:before="0" w:after="0" w:line="320" w:lineRule="atLeast"/>
        <w:ind w:firstLine="709"/>
        <w:jc w:val="center"/>
      </w:pPr>
      <w:bookmarkStart w:id="8" w:name="sub_700"/>
      <w:r w:rsidRPr="00285961">
        <w:rPr>
          <w:rFonts w:eastAsia="Arial"/>
          <w:sz w:val="32"/>
          <w:szCs w:val="32"/>
        </w:rPr>
        <w:t>VII. Оценка социально-экономической эффективности реализации программы</w:t>
      </w:r>
      <w:bookmarkEnd w:id="8"/>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Эффективность реализации программы и использования выделенных на нее средств федерального бюджета, республиканского бюджета Республики Мордовия и местных бюджетов будет обеспечена за счет:</w:t>
      </w:r>
    </w:p>
    <w:p w:rsidR="000B7680" w:rsidRPr="00285961" w:rsidRDefault="00DC40CD">
      <w:pPr>
        <w:shd w:val="clear" w:color="auto" w:fill="FFFFFF"/>
        <w:spacing w:line="240" w:lineRule="atLeast"/>
        <w:ind w:firstLine="709"/>
        <w:jc w:val="both"/>
      </w:pPr>
      <w:r w:rsidRPr="00285961">
        <w:rPr>
          <w:rFonts w:eastAsia="Arial"/>
        </w:rPr>
        <w:t>- исключения возможности нецелевого использования бюджетных средств;</w:t>
      </w:r>
    </w:p>
    <w:p w:rsidR="000B7680" w:rsidRPr="00285961" w:rsidRDefault="00DC40CD">
      <w:pPr>
        <w:shd w:val="clear" w:color="auto" w:fill="FFFFFF"/>
        <w:spacing w:line="240" w:lineRule="atLeast"/>
        <w:ind w:firstLine="709"/>
        <w:jc w:val="both"/>
      </w:pPr>
      <w:r w:rsidRPr="00285961">
        <w:rPr>
          <w:rFonts w:eastAsia="Arial"/>
        </w:rPr>
        <w:t>- прозрачности использования бюджетных средств всех уровней;</w:t>
      </w:r>
    </w:p>
    <w:p w:rsidR="000B7680" w:rsidRPr="00285961" w:rsidRDefault="00DC40CD">
      <w:pPr>
        <w:shd w:val="clear" w:color="auto" w:fill="FFFFFF"/>
        <w:spacing w:line="240" w:lineRule="atLeast"/>
        <w:ind w:firstLine="709"/>
        <w:jc w:val="both"/>
      </w:pPr>
      <w:r w:rsidRPr="00285961">
        <w:rPr>
          <w:rFonts w:eastAsia="Arial"/>
        </w:rPr>
        <w:t>- государственного регулирования порядка расчета размера и предоставления субсидий;</w:t>
      </w:r>
    </w:p>
    <w:p w:rsidR="000B7680" w:rsidRPr="00285961" w:rsidRDefault="00DC40CD">
      <w:pPr>
        <w:shd w:val="clear" w:color="auto" w:fill="FFFFFF"/>
        <w:spacing w:line="240" w:lineRule="atLeast"/>
        <w:ind w:firstLine="709"/>
        <w:jc w:val="both"/>
      </w:pPr>
      <w:r w:rsidRPr="00285961">
        <w:rPr>
          <w:rFonts w:eastAsia="Arial"/>
        </w:rPr>
        <w:t>- адресного предоставления бюджетных средств;</w:t>
      </w:r>
    </w:p>
    <w:p w:rsidR="000B7680" w:rsidRPr="00285961" w:rsidRDefault="00DC40CD">
      <w:pPr>
        <w:shd w:val="clear" w:color="auto" w:fill="FFFFFF"/>
        <w:spacing w:line="240" w:lineRule="atLeast"/>
        <w:ind w:firstLine="709"/>
        <w:jc w:val="both"/>
      </w:pPr>
      <w:r w:rsidRPr="00285961">
        <w:rPr>
          <w:rFonts w:eastAsia="Arial"/>
        </w:rPr>
        <w:t>- привлечения молодыми семьями собственных, кредитных и заемных средств для приобретения жилья или строительства индивидуального жилья.</w:t>
      </w:r>
    </w:p>
    <w:p w:rsidR="000B7680" w:rsidRPr="00285961" w:rsidRDefault="00DC40CD">
      <w:pPr>
        <w:shd w:val="clear" w:color="auto" w:fill="FFFFFF"/>
        <w:spacing w:line="240" w:lineRule="atLeast"/>
        <w:ind w:firstLine="709"/>
        <w:jc w:val="both"/>
      </w:pPr>
      <w:r w:rsidRPr="00285961">
        <w:rPr>
          <w:rFonts w:eastAsia="Arial"/>
        </w:rPr>
        <w:t>Оценка эффективности реализации мер по обеспечению жильем молодых семей будет осуществляться на основе следующих индикаторов:</w:t>
      </w:r>
    </w:p>
    <w:p w:rsidR="000B7680" w:rsidRPr="00285961" w:rsidRDefault="00DC40CD">
      <w:pPr>
        <w:shd w:val="clear" w:color="auto" w:fill="FFFFFF"/>
        <w:spacing w:line="240" w:lineRule="atLeast"/>
        <w:ind w:firstLine="709"/>
        <w:jc w:val="both"/>
      </w:pPr>
      <w:r w:rsidRPr="00285961">
        <w:rPr>
          <w:rFonts w:eastAsia="Arial"/>
        </w:rPr>
        <w:t>-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муниципальных образований;</w:t>
      </w:r>
    </w:p>
    <w:p w:rsidR="000B7680" w:rsidRPr="00285961" w:rsidRDefault="00DC40CD">
      <w:pPr>
        <w:shd w:val="clear" w:color="auto" w:fill="FFFFFF"/>
        <w:spacing w:line="240" w:lineRule="atLeast"/>
        <w:ind w:firstLine="709"/>
        <w:jc w:val="both"/>
      </w:pPr>
      <w:r w:rsidRPr="00285961">
        <w:rPr>
          <w:rFonts w:eastAsia="Arial"/>
        </w:rPr>
        <w:t>- 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0B7680" w:rsidRPr="00285961" w:rsidRDefault="00DC40CD">
      <w:pPr>
        <w:shd w:val="clear" w:color="auto" w:fill="FFFFFF"/>
        <w:spacing w:line="240" w:lineRule="atLeast"/>
        <w:ind w:firstLine="709"/>
        <w:jc w:val="both"/>
      </w:pPr>
      <w:r w:rsidRPr="00285961">
        <w:rPr>
          <w:rFonts w:eastAsia="Arial"/>
        </w:rPr>
        <w:lastRenderedPageBreak/>
        <w:t>- доля оплаченных свидетельств в общем количестве свидетельств, выданных молодым семьям.</w:t>
      </w:r>
    </w:p>
    <w:p w:rsidR="000B7680" w:rsidRPr="00285961" w:rsidRDefault="00DC40CD">
      <w:pPr>
        <w:shd w:val="clear" w:color="auto" w:fill="FFFFFF"/>
        <w:spacing w:line="240" w:lineRule="atLeast"/>
        <w:ind w:firstLine="709"/>
        <w:jc w:val="both"/>
      </w:pPr>
      <w:r w:rsidRPr="00285961">
        <w:rPr>
          <w:rFonts w:eastAsia="Arial"/>
        </w:rPr>
        <w:t>Успешное выполнение мероприятий подпрограммы позволит в 20</w:t>
      </w:r>
      <w:r w:rsidR="00D2644A">
        <w:rPr>
          <w:rFonts w:eastAsia="Arial"/>
        </w:rPr>
        <w:t>24</w:t>
      </w:r>
      <w:r w:rsidRPr="00285961">
        <w:rPr>
          <w:rFonts w:eastAsia="Arial"/>
        </w:rPr>
        <w:t xml:space="preserve"> - 20</w:t>
      </w:r>
      <w:r w:rsidR="00D2644A">
        <w:rPr>
          <w:rFonts w:eastAsia="Arial"/>
        </w:rPr>
        <w:t>30</w:t>
      </w:r>
      <w:r w:rsidRPr="00285961">
        <w:rPr>
          <w:rFonts w:eastAsia="Arial"/>
        </w:rPr>
        <w:t xml:space="preserve"> годах обеспечить жильем </w:t>
      </w:r>
      <w:r w:rsidR="00E255A9" w:rsidRPr="00BE72FF">
        <w:rPr>
          <w:rFonts w:eastAsia="Arial"/>
        </w:rPr>
        <w:t>6</w:t>
      </w:r>
      <w:r w:rsidRPr="00285961">
        <w:rPr>
          <w:rFonts w:eastAsia="Arial"/>
        </w:rPr>
        <w:t xml:space="preserve"> молодых семей, нуждающихся в улучшении жилищных условий, а также позволит обеспечить:</w:t>
      </w:r>
    </w:p>
    <w:p w:rsidR="000B7680" w:rsidRPr="00285961" w:rsidRDefault="00DC40CD">
      <w:pPr>
        <w:shd w:val="clear" w:color="auto" w:fill="FFFFFF"/>
        <w:spacing w:line="240" w:lineRule="atLeast"/>
        <w:ind w:firstLine="709"/>
        <w:jc w:val="both"/>
      </w:pPr>
      <w:r w:rsidRPr="00285961">
        <w:rPr>
          <w:rFonts w:eastAsia="Arial"/>
        </w:rPr>
        <w:t>- 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средств граждан;</w:t>
      </w:r>
    </w:p>
    <w:p w:rsidR="000B7680" w:rsidRPr="00285961" w:rsidRDefault="00DC40CD">
      <w:pPr>
        <w:shd w:val="clear" w:color="auto" w:fill="FFFFFF"/>
        <w:spacing w:line="240" w:lineRule="atLeast"/>
        <w:ind w:firstLine="709"/>
        <w:jc w:val="both"/>
      </w:pPr>
      <w:r w:rsidRPr="00285961">
        <w:rPr>
          <w:rFonts w:eastAsia="Arial"/>
        </w:rPr>
        <w:t>- развитие и закрепление положительных демографических тенденций в обществе;</w:t>
      </w:r>
    </w:p>
    <w:p w:rsidR="000B7680" w:rsidRPr="00285961" w:rsidRDefault="00DC40CD">
      <w:pPr>
        <w:shd w:val="clear" w:color="auto" w:fill="FFFFFF"/>
        <w:spacing w:line="240" w:lineRule="atLeast"/>
        <w:ind w:firstLine="709"/>
        <w:jc w:val="both"/>
      </w:pPr>
      <w:r w:rsidRPr="00285961">
        <w:rPr>
          <w:rFonts w:eastAsia="Arial"/>
        </w:rPr>
        <w:t>- укрепление семейных отношений и снижение уровня социальной напряженности в обществе;</w:t>
      </w:r>
    </w:p>
    <w:p w:rsidR="000B7680" w:rsidRPr="00285961" w:rsidRDefault="00DC40CD">
      <w:pPr>
        <w:shd w:val="clear" w:color="auto" w:fill="FFFFFF"/>
        <w:spacing w:line="240" w:lineRule="atLeast"/>
        <w:ind w:firstLine="709"/>
        <w:jc w:val="both"/>
      </w:pPr>
      <w:r w:rsidRPr="00285961">
        <w:rPr>
          <w:rFonts w:eastAsia="Arial"/>
        </w:rPr>
        <w:t>- развитие системы ипотечного жилищного кредитования.</w:t>
      </w:r>
    </w:p>
    <w:p w:rsidR="000B7680" w:rsidRPr="00285961" w:rsidRDefault="00DC40CD">
      <w:pPr>
        <w:ind w:left="6480" w:firstLine="567"/>
        <w:jc w:val="both"/>
      </w:pPr>
      <w:r w:rsidRPr="00285961">
        <w:rPr>
          <w:rFonts w:eastAsia="Arial"/>
        </w:rPr>
        <w:t> </w:t>
      </w:r>
    </w:p>
    <w:p w:rsidR="000B7680" w:rsidRPr="00285961" w:rsidRDefault="00DC40CD">
      <w:pPr>
        <w:ind w:left="6480" w:firstLine="567"/>
        <w:jc w:val="both"/>
      </w:pPr>
      <w:r w:rsidRPr="00285961">
        <w:rPr>
          <w:rFonts w:eastAsia="Arial"/>
        </w:rPr>
        <w:t> </w:t>
      </w:r>
    </w:p>
    <w:p w:rsidR="000B7680" w:rsidRPr="00285961" w:rsidRDefault="00DC40CD">
      <w:pPr>
        <w:ind w:left="6480" w:firstLine="567"/>
        <w:jc w:val="both"/>
      </w:pPr>
      <w:r w:rsidRPr="00285961">
        <w:rPr>
          <w:rFonts w:eastAsia="Arial"/>
        </w:rPr>
        <w:t> </w:t>
      </w:r>
    </w:p>
    <w:p w:rsidR="000B7680" w:rsidRPr="00285961" w:rsidRDefault="00DC40CD">
      <w:pPr>
        <w:ind w:left="6480" w:firstLine="567"/>
        <w:jc w:val="both"/>
      </w:pPr>
      <w:r w:rsidRPr="00285961">
        <w:rPr>
          <w:rFonts w:eastAsia="Arial"/>
        </w:rPr>
        <w:t> </w:t>
      </w:r>
    </w:p>
    <w:p w:rsidR="000B7680" w:rsidRPr="00285961" w:rsidRDefault="00DC40CD">
      <w:pPr>
        <w:ind w:left="6480" w:firstLine="567"/>
        <w:jc w:val="both"/>
      </w:pPr>
      <w:r w:rsidRPr="00285961">
        <w:rPr>
          <w:rFonts w:eastAsia="Arial"/>
        </w:rPr>
        <w:t> </w:t>
      </w:r>
    </w:p>
    <w:p w:rsidR="000B7680" w:rsidRPr="00285961" w:rsidRDefault="00DC40CD">
      <w:pPr>
        <w:ind w:left="6480" w:firstLine="567"/>
        <w:jc w:val="both"/>
      </w:pPr>
      <w:r w:rsidRPr="00285961">
        <w:rPr>
          <w:rFonts w:eastAsia="Arial"/>
        </w:rPr>
        <w:t> </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1</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к муниципальной программе Зубово-Полянского муниципального района</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sidR="00D2644A">
        <w:rPr>
          <w:rFonts w:eastAsia="Arial"/>
          <w:b w:val="0"/>
          <w:bCs w:val="0"/>
          <w:sz w:val="24"/>
          <w:szCs w:val="24"/>
        </w:rPr>
        <w:t>24</w:t>
      </w:r>
      <w:r w:rsidRPr="00285961">
        <w:rPr>
          <w:rFonts w:eastAsia="Arial"/>
          <w:b w:val="0"/>
          <w:bCs w:val="0"/>
          <w:sz w:val="24"/>
          <w:szCs w:val="24"/>
        </w:rPr>
        <w:t xml:space="preserve"> </w:t>
      </w:r>
      <w:r w:rsidR="00D2644A">
        <w:rPr>
          <w:rFonts w:eastAsia="Arial"/>
          <w:b w:val="0"/>
          <w:bCs w:val="0"/>
          <w:sz w:val="24"/>
          <w:szCs w:val="24"/>
        </w:rPr>
        <w:t>–</w:t>
      </w:r>
      <w:r w:rsidRPr="00285961">
        <w:rPr>
          <w:rFonts w:eastAsia="Arial"/>
          <w:b w:val="0"/>
          <w:bCs w:val="0"/>
          <w:sz w:val="24"/>
          <w:szCs w:val="24"/>
        </w:rPr>
        <w:t xml:space="preserve"> 20</w:t>
      </w:r>
      <w:r w:rsidR="00D2644A">
        <w:rPr>
          <w:rFonts w:eastAsia="Arial"/>
          <w:b w:val="0"/>
          <w:bCs w:val="0"/>
          <w:sz w:val="24"/>
          <w:szCs w:val="24"/>
        </w:rPr>
        <w:t xml:space="preserve">30 </w:t>
      </w:r>
      <w:r w:rsidRPr="00285961">
        <w:rPr>
          <w:rFonts w:eastAsia="Arial"/>
          <w:b w:val="0"/>
          <w:bCs w:val="0"/>
          <w:sz w:val="24"/>
          <w:szCs w:val="24"/>
        </w:rPr>
        <w:t>годы</w:t>
      </w:r>
    </w:p>
    <w:p w:rsidR="000B7680" w:rsidRPr="00285961" w:rsidRDefault="00DC40CD">
      <w:pPr>
        <w:ind w:firstLine="567"/>
        <w:jc w:val="both"/>
      </w:pPr>
      <w:r w:rsidRPr="00285961">
        <w:rPr>
          <w:rFonts w:eastAsia="Arial"/>
        </w:rPr>
        <w:t> </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Перечень</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мероприятий по реализации муниципальной программы Зубово-Полянского муниципального района "Обеспечение жильем молодых семей"</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на 20</w:t>
      </w:r>
      <w:r w:rsidR="00D2644A">
        <w:rPr>
          <w:rFonts w:eastAsia="Arial"/>
          <w:sz w:val="32"/>
          <w:szCs w:val="32"/>
        </w:rPr>
        <w:t>24</w:t>
      </w:r>
      <w:r w:rsidRPr="00285961">
        <w:rPr>
          <w:rFonts w:eastAsia="Arial"/>
          <w:sz w:val="32"/>
          <w:szCs w:val="32"/>
        </w:rPr>
        <w:t xml:space="preserve"> - 20</w:t>
      </w:r>
      <w:r w:rsidR="00D2644A">
        <w:rPr>
          <w:rFonts w:eastAsia="Arial"/>
          <w:sz w:val="32"/>
          <w:szCs w:val="32"/>
        </w:rPr>
        <w:t>30</w:t>
      </w:r>
      <w:r w:rsidRPr="00285961">
        <w:rPr>
          <w:rFonts w:eastAsia="Arial"/>
          <w:sz w:val="32"/>
          <w:szCs w:val="32"/>
        </w:rPr>
        <w:t xml:space="preserve"> годы</w:t>
      </w:r>
    </w:p>
    <w:p w:rsidR="000B7680" w:rsidRPr="00285961" w:rsidRDefault="00DC40CD">
      <w:pPr>
        <w:ind w:firstLine="567"/>
        <w:jc w:val="both"/>
        <w:rPr>
          <w:sz w:val="28"/>
          <w:szCs w:val="28"/>
        </w:rPr>
      </w:pPr>
      <w:r w:rsidRPr="00285961">
        <w:rPr>
          <w:rFonts w:eastAsia="Arial"/>
          <w:sz w:val="28"/>
          <w:szCs w:val="28"/>
        </w:rPr>
        <w:t> </w:t>
      </w:r>
    </w:p>
    <w:tbl>
      <w:tblPr>
        <w:tblW w:w="0" w:type="auto"/>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370"/>
        <w:gridCol w:w="5115"/>
        <w:gridCol w:w="1424"/>
        <w:gridCol w:w="2810"/>
      </w:tblGrid>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N</w:t>
            </w:r>
            <w:r w:rsidRPr="00285961">
              <w:rPr>
                <w:rFonts w:eastAsia="Arial"/>
                <w:color w:val="000000"/>
              </w:rPr>
              <w:br/>
              <w:t>п/п</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Наименование мероприятий</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Срок выполнения</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Ответственные исполнители</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1</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2</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4</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1</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Разработка муниципальной целевой программы по обеспечению жильем молодых семей</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24</w:t>
            </w:r>
            <w:r w:rsidRPr="00285961">
              <w:rPr>
                <w:rFonts w:eastAsia="Arial"/>
                <w:color w:val="000000"/>
              </w:rPr>
              <w:t xml:space="preserve"> год</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2</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rsidP="00C30951">
            <w:pPr>
              <w:shd w:val="clear" w:color="auto" w:fill="FFFFFF"/>
              <w:spacing w:line="240" w:lineRule="atLeast"/>
              <w:jc w:val="both"/>
              <w:rPr>
                <w:color w:val="000000"/>
              </w:rPr>
            </w:pPr>
            <w:r w:rsidRPr="00285961">
              <w:rPr>
                <w:rFonts w:eastAsia="Arial"/>
                <w:color w:val="000000"/>
              </w:rPr>
              <w:t>Реализация мероприятий по выполнению обязательств перед участниками программы "Обеспечение жильем молодых семей на 20</w:t>
            </w:r>
            <w:r w:rsidR="00C30951">
              <w:rPr>
                <w:rFonts w:eastAsia="Arial"/>
                <w:color w:val="000000"/>
              </w:rPr>
              <w:t>24</w:t>
            </w:r>
            <w:r w:rsidRPr="00285961">
              <w:rPr>
                <w:rFonts w:eastAsia="Arial"/>
                <w:color w:val="000000"/>
              </w:rPr>
              <w:t xml:space="preserve"> - 20</w:t>
            </w:r>
            <w:r w:rsidR="00C30951">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 xml:space="preserve">24 </w:t>
            </w:r>
            <w:r w:rsidRPr="00285961">
              <w:rPr>
                <w:rFonts w:eastAsia="Arial"/>
                <w:color w:val="000000"/>
              </w:rPr>
              <w:t>- 20</w:t>
            </w:r>
            <w:r w:rsidR="00D2644A">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Организация учета молодых семей-участников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постоянно</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4</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Организация информационной и разъяснительной работы среди населения по освещению целей и задач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24</w:t>
            </w:r>
            <w:r w:rsidRPr="00285961">
              <w:rPr>
                <w:rFonts w:eastAsia="Arial"/>
                <w:color w:val="000000"/>
              </w:rPr>
              <w:t xml:space="preserve"> - 20</w:t>
            </w:r>
            <w:r w:rsidR="00D2644A">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0B7680" w:rsidRPr="002859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5</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Широкомасштабное внедрение механизма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24</w:t>
            </w:r>
            <w:r w:rsidRPr="00285961">
              <w:rPr>
                <w:rFonts w:eastAsia="Arial"/>
                <w:color w:val="000000"/>
              </w:rPr>
              <w:t xml:space="preserve"> - 20</w:t>
            </w:r>
            <w:r w:rsidR="00D2644A">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0B7680" w:rsidRPr="00285961" w:rsidRDefault="00DC40CD">
            <w:pPr>
              <w:shd w:val="clear" w:color="auto" w:fill="FFFFFF"/>
              <w:spacing w:line="240" w:lineRule="atLeast"/>
              <w:jc w:val="both"/>
              <w:rPr>
                <w:color w:val="000000"/>
              </w:rPr>
            </w:pPr>
            <w:r w:rsidRPr="00285961">
              <w:rPr>
                <w:rFonts w:eastAsia="Arial"/>
                <w:color w:val="000000"/>
              </w:rPr>
              <w:t xml:space="preserve">Администрация Зубово-Полянского </w:t>
            </w:r>
            <w:r w:rsidRPr="00285961">
              <w:rPr>
                <w:rFonts w:eastAsia="Arial"/>
                <w:color w:val="000000"/>
              </w:rPr>
              <w:lastRenderedPageBreak/>
              <w:t>муниципального района</w:t>
            </w:r>
          </w:p>
        </w:tc>
      </w:tr>
    </w:tbl>
    <w:p w:rsidR="000B7680" w:rsidRPr="00285961" w:rsidRDefault="00DC40CD">
      <w:pPr>
        <w:ind w:firstLine="567"/>
        <w:jc w:val="both"/>
        <w:rPr>
          <w:sz w:val="28"/>
          <w:szCs w:val="28"/>
        </w:rPr>
      </w:pPr>
      <w:r w:rsidRPr="00285961">
        <w:rPr>
          <w:rFonts w:eastAsia="Arial"/>
          <w:sz w:val="28"/>
          <w:szCs w:val="28"/>
        </w:rPr>
        <w:lastRenderedPageBreak/>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2</w:t>
      </w:r>
      <w:r w:rsidRPr="00285961">
        <w:rPr>
          <w:rFonts w:eastAsia="Arial"/>
          <w:b w:val="0"/>
          <w:bCs w:val="0"/>
          <w:sz w:val="24"/>
          <w:szCs w:val="24"/>
        </w:rPr>
        <w:br/>
        <w:t>к муниципальной про</w:t>
      </w:r>
      <w:r w:rsidR="003C3EE9" w:rsidRPr="00285961">
        <w:rPr>
          <w:rFonts w:eastAsia="Arial"/>
          <w:b w:val="0"/>
          <w:bCs w:val="0"/>
          <w:sz w:val="24"/>
          <w:szCs w:val="24"/>
        </w:rPr>
        <w:t>грамме Зубово-Полянского муници</w:t>
      </w:r>
      <w:r w:rsidRPr="00285961">
        <w:rPr>
          <w:rFonts w:eastAsia="Arial"/>
          <w:b w:val="0"/>
          <w:bCs w:val="0"/>
          <w:sz w:val="24"/>
          <w:szCs w:val="24"/>
        </w:rPr>
        <w:t>пального района</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sidR="00D2644A">
        <w:rPr>
          <w:rFonts w:eastAsia="Arial"/>
          <w:b w:val="0"/>
          <w:bCs w:val="0"/>
          <w:sz w:val="24"/>
          <w:szCs w:val="24"/>
        </w:rPr>
        <w:t>24</w:t>
      </w:r>
      <w:r w:rsidRPr="00285961">
        <w:rPr>
          <w:rFonts w:eastAsia="Arial"/>
          <w:b w:val="0"/>
          <w:bCs w:val="0"/>
          <w:sz w:val="24"/>
          <w:szCs w:val="24"/>
        </w:rPr>
        <w:t xml:space="preserve"> - 20</w:t>
      </w:r>
      <w:r w:rsidR="00D2644A">
        <w:rPr>
          <w:rFonts w:eastAsia="Arial"/>
          <w:b w:val="0"/>
          <w:bCs w:val="0"/>
          <w:sz w:val="24"/>
          <w:szCs w:val="24"/>
        </w:rPr>
        <w:t>30</w:t>
      </w:r>
      <w:r w:rsidRPr="00285961">
        <w:rPr>
          <w:rFonts w:eastAsia="Arial"/>
          <w:b w:val="0"/>
          <w:bCs w:val="0"/>
          <w:sz w:val="24"/>
          <w:szCs w:val="24"/>
        </w:rPr>
        <w:t xml:space="preserve"> годы</w:t>
      </w:r>
    </w:p>
    <w:p w:rsidR="000B7680" w:rsidRPr="00285961" w:rsidRDefault="00DC40CD">
      <w:pPr>
        <w:ind w:firstLine="567"/>
        <w:jc w:val="both"/>
      </w:pPr>
      <w:r w:rsidRPr="00285961">
        <w:rPr>
          <w:rFonts w:eastAsia="Arial"/>
        </w:rPr>
        <w:t> </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Объемы</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финансирования муниципальной программы Зубово-Полянского муниципального района "Обеспече</w:t>
      </w:r>
      <w:r w:rsidR="00D2644A">
        <w:rPr>
          <w:rFonts w:eastAsia="Arial"/>
          <w:sz w:val="32"/>
          <w:szCs w:val="32"/>
        </w:rPr>
        <w:t>ние жильем молодых семей" на 2024</w:t>
      </w:r>
      <w:r w:rsidRPr="00285961">
        <w:rPr>
          <w:rFonts w:eastAsia="Arial"/>
          <w:sz w:val="32"/>
          <w:szCs w:val="32"/>
        </w:rPr>
        <w:t xml:space="preserve"> - 20</w:t>
      </w:r>
      <w:r w:rsidR="00D2644A">
        <w:rPr>
          <w:rFonts w:eastAsia="Arial"/>
          <w:sz w:val="32"/>
          <w:szCs w:val="32"/>
        </w:rPr>
        <w:t>30</w:t>
      </w:r>
      <w:r w:rsidRPr="00285961">
        <w:rPr>
          <w:rFonts w:eastAsia="Arial"/>
          <w:sz w:val="32"/>
          <w:szCs w:val="32"/>
        </w:rPr>
        <w:t xml:space="preserve"> годы</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 (млн. рублей, в ценах соответствующих лет)</w:t>
      </w:r>
    </w:p>
    <w:p w:rsidR="000B7680" w:rsidRPr="00285961" w:rsidRDefault="00DC40CD">
      <w:pPr>
        <w:pStyle w:val="4"/>
        <w:keepNext w:val="0"/>
        <w:shd w:val="clear" w:color="auto" w:fill="FFFFFF"/>
        <w:spacing w:before="0" w:after="0"/>
        <w:ind w:firstLine="709"/>
        <w:jc w:val="center"/>
        <w:rPr>
          <w:sz w:val="32"/>
          <w:szCs w:val="32"/>
        </w:rPr>
      </w:pPr>
      <w:r w:rsidRPr="00285961">
        <w:rPr>
          <w:rFonts w:eastAsia="Arial"/>
          <w:sz w:val="32"/>
          <w:szCs w:val="32"/>
        </w:rPr>
        <w:t> </w:t>
      </w:r>
    </w:p>
    <w:tbl>
      <w:tblPr>
        <w:tblW w:w="8371" w:type="dxa"/>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4491"/>
        <w:gridCol w:w="528"/>
        <w:gridCol w:w="528"/>
        <w:gridCol w:w="528"/>
        <w:gridCol w:w="528"/>
        <w:gridCol w:w="528"/>
        <w:gridCol w:w="528"/>
        <w:gridCol w:w="641"/>
        <w:gridCol w:w="71"/>
      </w:tblGrid>
      <w:tr w:rsidR="006608E6" w:rsidRPr="00285961" w:rsidTr="00EA6F18">
        <w:trPr>
          <w:trHeight w:val="322"/>
          <w:tblCellSpacing w:w="0" w:type="dxa"/>
        </w:trPr>
        <w:tc>
          <w:tcPr>
            <w:tcW w:w="0" w:type="auto"/>
            <w:vMerge w:val="restart"/>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pPr>
              <w:shd w:val="clear" w:color="auto" w:fill="FFFFFF"/>
              <w:spacing w:line="240" w:lineRule="atLeast"/>
              <w:jc w:val="both"/>
              <w:rPr>
                <w:color w:val="000000"/>
              </w:rPr>
            </w:pPr>
            <w:r w:rsidRPr="00285961">
              <w:rPr>
                <w:rFonts w:eastAsia="Arial"/>
                <w:color w:val="000000"/>
              </w:rPr>
              <w:t>Источники и направления финансирования</w:t>
            </w:r>
          </w:p>
        </w:tc>
        <w:tc>
          <w:tcPr>
            <w:tcW w:w="3880" w:type="dxa"/>
            <w:gridSpan w:val="8"/>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pPr>
              <w:shd w:val="clear" w:color="auto" w:fill="FFFFFF"/>
              <w:spacing w:line="240" w:lineRule="atLeast"/>
              <w:jc w:val="both"/>
              <w:rPr>
                <w:rFonts w:eastAsia="Arial"/>
                <w:color w:val="000000"/>
              </w:rPr>
            </w:pPr>
            <w:r w:rsidRPr="00285961">
              <w:rPr>
                <w:rFonts w:eastAsia="Arial"/>
                <w:color w:val="000000"/>
              </w:rPr>
              <w:t>В том числе</w:t>
            </w:r>
          </w:p>
        </w:tc>
      </w:tr>
      <w:tr w:rsidR="006608E6" w:rsidRPr="00285961" w:rsidTr="00EA6F18">
        <w:trPr>
          <w:trHeight w:val="155"/>
          <w:tblCellSpacing w:w="0" w:type="dxa"/>
        </w:trPr>
        <w:tc>
          <w:tcPr>
            <w:tcW w:w="0" w:type="auto"/>
            <w:vMerge/>
            <w:tcBorders>
              <w:top w:val="single" w:sz="6" w:space="0" w:color="808080"/>
              <w:left w:val="single" w:sz="6" w:space="0" w:color="808080"/>
              <w:bottom w:val="single" w:sz="6" w:space="0" w:color="808080"/>
              <w:right w:val="single" w:sz="6" w:space="0" w:color="808080"/>
            </w:tcBorders>
            <w:vAlign w:val="center"/>
          </w:tcPr>
          <w:p w:rsidR="006608E6" w:rsidRPr="00285961" w:rsidRDefault="006608E6">
            <w:pPr>
              <w:rPr>
                <w:rFonts w:eastAsia="Arial"/>
                <w:color w:val="000000"/>
              </w:rPr>
            </w:pP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24</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27</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202</w:t>
            </w:r>
            <w:r w:rsidR="00D2644A">
              <w:rPr>
                <w:rFonts w:eastAsia="Arial"/>
                <w:color w:val="000000"/>
              </w:rPr>
              <w:t>8</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202</w:t>
            </w:r>
            <w:r w:rsidR="00D2644A">
              <w:rPr>
                <w:rFonts w:eastAsia="Arial"/>
                <w:color w:val="000000"/>
              </w:rPr>
              <w:t>9</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608E6" w:rsidRPr="00285961" w:rsidRDefault="006608E6" w:rsidP="00D2644A">
            <w:pPr>
              <w:shd w:val="clear" w:color="auto" w:fill="FFFFFF"/>
              <w:spacing w:line="240" w:lineRule="atLeast"/>
              <w:jc w:val="both"/>
              <w:rPr>
                <w:color w:val="000000"/>
              </w:rPr>
            </w:pPr>
            <w:r w:rsidRPr="00285961">
              <w:rPr>
                <w:rFonts w:eastAsia="Arial"/>
                <w:color w:val="000000"/>
              </w:rPr>
              <w:t>20</w:t>
            </w:r>
            <w:r w:rsidR="00D2644A">
              <w:rPr>
                <w:rFonts w:eastAsia="Arial"/>
                <w:color w:val="000000"/>
              </w:rPr>
              <w:t>30</w:t>
            </w:r>
          </w:p>
        </w:tc>
        <w:tc>
          <w:tcPr>
            <w:tcW w:w="71" w:type="dxa"/>
            <w:tcBorders>
              <w:top w:val="single" w:sz="4" w:space="0" w:color="auto"/>
              <w:left w:val="single" w:sz="4" w:space="0" w:color="auto"/>
              <w:bottom w:val="single" w:sz="4" w:space="0" w:color="auto"/>
              <w:right w:val="single" w:sz="4" w:space="0" w:color="auto"/>
            </w:tcBorders>
          </w:tcPr>
          <w:p w:rsidR="006608E6" w:rsidRPr="00285961" w:rsidRDefault="006608E6">
            <w:pPr>
              <w:shd w:val="clear" w:color="auto" w:fill="FFFFFF"/>
              <w:spacing w:line="240" w:lineRule="atLeast"/>
              <w:jc w:val="both"/>
              <w:rPr>
                <w:rFonts w:eastAsia="Arial"/>
                <w:color w:val="000000"/>
              </w:rPr>
            </w:pPr>
          </w:p>
        </w:tc>
      </w:tr>
      <w:tr w:rsidR="00EA6F18" w:rsidRPr="00285961" w:rsidTr="00EA6F18">
        <w:trPr>
          <w:trHeight w:val="306"/>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pPr>
              <w:shd w:val="clear" w:color="auto" w:fill="FFFFFF"/>
              <w:spacing w:line="240" w:lineRule="atLeast"/>
              <w:jc w:val="both"/>
              <w:rPr>
                <w:color w:val="000000"/>
              </w:rPr>
            </w:pPr>
            <w:r w:rsidRPr="00285961">
              <w:rPr>
                <w:rFonts w:eastAsia="Arial"/>
                <w:color w:val="000000"/>
              </w:rPr>
              <w:t>Федеральный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rsidP="00EA6F18">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rsidP="002D0B18">
            <w:pPr>
              <w:shd w:val="clear" w:color="auto" w:fill="FFFFFF"/>
              <w:spacing w:line="240" w:lineRule="atLeast"/>
              <w:jc w:val="both"/>
              <w:rPr>
                <w:color w:val="000000"/>
              </w:rPr>
            </w:pPr>
            <w:r>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0B777B">
              <w:rPr>
                <w:rFonts w:eastAsia="Arial"/>
                <w:color w:val="000000"/>
              </w:rPr>
              <w:t>1,9</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0B777B">
              <w:rPr>
                <w:rFonts w:eastAsia="Arial"/>
                <w:color w:val="000000"/>
              </w:rPr>
              <w:t>1,9</w:t>
            </w:r>
          </w:p>
        </w:tc>
        <w:tc>
          <w:tcPr>
            <w:tcW w:w="71" w:type="dxa"/>
            <w:tcBorders>
              <w:top w:val="single" w:sz="4" w:space="0" w:color="auto"/>
              <w:left w:val="single" w:sz="4" w:space="0" w:color="auto"/>
              <w:bottom w:val="single" w:sz="4" w:space="0" w:color="auto"/>
              <w:right w:val="single" w:sz="4" w:space="0" w:color="auto"/>
            </w:tcBorders>
          </w:tcPr>
          <w:p w:rsidR="00EA6F18" w:rsidRPr="00285961" w:rsidRDefault="00EA6F18">
            <w:pPr>
              <w:shd w:val="clear" w:color="auto" w:fill="FFFFFF"/>
              <w:spacing w:line="240" w:lineRule="atLeast"/>
              <w:jc w:val="both"/>
              <w:rPr>
                <w:rFonts w:eastAsia="Arial"/>
                <w:color w:val="000000"/>
              </w:rPr>
            </w:pPr>
          </w:p>
        </w:tc>
      </w:tr>
      <w:tr w:rsidR="00EA6F18" w:rsidRPr="00285961" w:rsidTr="00EA6F18">
        <w:trPr>
          <w:trHeight w:val="290"/>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pPr>
              <w:shd w:val="clear" w:color="auto" w:fill="FFFFFF"/>
              <w:spacing w:line="240" w:lineRule="atLeast"/>
              <w:jc w:val="both"/>
              <w:rPr>
                <w:color w:val="000000"/>
              </w:rPr>
            </w:pPr>
            <w:r w:rsidRPr="00285961">
              <w:rPr>
                <w:rFonts w:eastAsia="Arial"/>
                <w:color w:val="000000"/>
              </w:rPr>
              <w:t>Республиканский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rsidP="00994567">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rsidP="002D0B18">
            <w:pPr>
              <w:shd w:val="clear" w:color="auto" w:fill="FFFFFF"/>
              <w:spacing w:line="240" w:lineRule="atLeast"/>
              <w:jc w:val="both"/>
              <w:rPr>
                <w:color w:val="000000"/>
              </w:rPr>
            </w:pPr>
            <w:r>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3B032E">
              <w:rPr>
                <w:rFonts w:eastAsia="Arial"/>
                <w:color w:val="000000"/>
              </w:rPr>
              <w:t>0,3</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3B032E">
              <w:rPr>
                <w:rFonts w:eastAsia="Arial"/>
                <w:color w:val="000000"/>
              </w:rPr>
              <w:t>0,3</w:t>
            </w:r>
          </w:p>
        </w:tc>
        <w:tc>
          <w:tcPr>
            <w:tcW w:w="71" w:type="dxa"/>
            <w:tcBorders>
              <w:top w:val="single" w:sz="4" w:space="0" w:color="auto"/>
              <w:left w:val="single" w:sz="4" w:space="0" w:color="auto"/>
              <w:bottom w:val="single" w:sz="4" w:space="0" w:color="auto"/>
              <w:right w:val="single" w:sz="4" w:space="0" w:color="auto"/>
            </w:tcBorders>
          </w:tcPr>
          <w:p w:rsidR="00EA6F18" w:rsidRPr="00285961" w:rsidRDefault="00EA6F18">
            <w:pPr>
              <w:shd w:val="clear" w:color="auto" w:fill="FFFFFF"/>
              <w:spacing w:line="240" w:lineRule="atLeast"/>
              <w:jc w:val="both"/>
              <w:rPr>
                <w:rFonts w:eastAsia="Arial"/>
                <w:color w:val="000000"/>
              </w:rPr>
            </w:pPr>
          </w:p>
        </w:tc>
      </w:tr>
      <w:tr w:rsidR="00EA6F18" w:rsidRPr="00285961" w:rsidTr="00EA6F18">
        <w:trPr>
          <w:trHeight w:val="306"/>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pPr>
              <w:shd w:val="clear" w:color="auto" w:fill="FFFFFF"/>
              <w:spacing w:line="240" w:lineRule="atLeast"/>
              <w:jc w:val="both"/>
              <w:rPr>
                <w:color w:val="000000"/>
              </w:rPr>
            </w:pPr>
            <w:r w:rsidRPr="00285961">
              <w:rPr>
                <w:rFonts w:eastAsia="Arial"/>
                <w:color w:val="000000"/>
              </w:rPr>
              <w:t>Местный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rsidP="00994567">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EA6F18" w:rsidRPr="00285961" w:rsidRDefault="00EA6F18" w:rsidP="00EA6F18">
            <w:pPr>
              <w:shd w:val="clear" w:color="auto" w:fill="FFFFFF"/>
              <w:spacing w:line="240" w:lineRule="atLeast"/>
              <w:jc w:val="both"/>
              <w:rPr>
                <w:color w:val="000000"/>
              </w:rPr>
            </w:pPr>
            <w:r w:rsidRPr="00285961">
              <w:rPr>
                <w:rFonts w:eastAsia="Arial"/>
                <w:color w:val="000000"/>
              </w:rPr>
              <w:t>0,</w:t>
            </w:r>
            <w:r>
              <w:rPr>
                <w:rFonts w:eastAsia="Arial"/>
                <w:color w:val="000000"/>
              </w:rPr>
              <w:t>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EA6F18" w:rsidRDefault="00EA6F18">
            <w:r w:rsidRPr="009008E8">
              <w:rPr>
                <w:rFonts w:eastAsia="Arial"/>
                <w:color w:val="000000"/>
              </w:rPr>
              <w:t>0,06</w:t>
            </w:r>
          </w:p>
        </w:tc>
        <w:tc>
          <w:tcPr>
            <w:tcW w:w="639" w:type="dxa"/>
            <w:tcBorders>
              <w:top w:val="single" w:sz="4" w:space="0" w:color="auto"/>
              <w:left w:val="single" w:sz="4" w:space="0" w:color="auto"/>
              <w:bottom w:val="single" w:sz="4" w:space="0" w:color="auto"/>
              <w:right w:val="single" w:sz="4" w:space="0" w:color="auto"/>
            </w:tcBorders>
            <w:tcMar>
              <w:top w:w="8" w:type="dxa"/>
              <w:left w:w="8" w:type="dxa"/>
              <w:bottom w:w="8" w:type="dxa"/>
              <w:right w:w="8" w:type="dxa"/>
            </w:tcMar>
          </w:tcPr>
          <w:p w:rsidR="00EA6F18" w:rsidRDefault="00EA6F18">
            <w:r w:rsidRPr="009008E8">
              <w:rPr>
                <w:rFonts w:eastAsia="Arial"/>
                <w:color w:val="000000"/>
              </w:rPr>
              <w:t>0,06</w:t>
            </w:r>
          </w:p>
        </w:tc>
        <w:tc>
          <w:tcPr>
            <w:tcW w:w="71" w:type="dxa"/>
            <w:tcBorders>
              <w:top w:val="single" w:sz="4" w:space="0" w:color="auto"/>
              <w:left w:val="single" w:sz="4" w:space="0" w:color="auto"/>
              <w:bottom w:val="single" w:sz="4" w:space="0" w:color="auto"/>
              <w:right w:val="single" w:sz="4" w:space="0" w:color="auto"/>
            </w:tcBorders>
          </w:tcPr>
          <w:p w:rsidR="00EA6F18" w:rsidRPr="00285961" w:rsidRDefault="00EA6F18">
            <w:pPr>
              <w:shd w:val="clear" w:color="auto" w:fill="FFFFFF"/>
              <w:spacing w:line="240" w:lineRule="atLeast"/>
              <w:jc w:val="both"/>
              <w:rPr>
                <w:rFonts w:eastAsia="Arial"/>
                <w:color w:val="000000"/>
              </w:rPr>
            </w:pPr>
          </w:p>
        </w:tc>
      </w:tr>
    </w:tbl>
    <w:p w:rsidR="000B7680" w:rsidRPr="00285961" w:rsidRDefault="00DC40CD">
      <w:pPr>
        <w:ind w:firstLine="567"/>
        <w:jc w:val="both"/>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3</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к муниципальной программе Зубово-Полянского муниципального района</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sidR="007E30F8">
        <w:rPr>
          <w:rFonts w:eastAsia="Arial"/>
          <w:b w:val="0"/>
          <w:bCs w:val="0"/>
          <w:sz w:val="24"/>
          <w:szCs w:val="24"/>
        </w:rPr>
        <w:t>24</w:t>
      </w:r>
      <w:r w:rsidRPr="00285961">
        <w:rPr>
          <w:rFonts w:eastAsia="Arial"/>
          <w:b w:val="0"/>
          <w:bCs w:val="0"/>
          <w:sz w:val="24"/>
          <w:szCs w:val="24"/>
        </w:rPr>
        <w:t xml:space="preserve"> - 20</w:t>
      </w:r>
      <w:r w:rsidR="007E30F8">
        <w:rPr>
          <w:rFonts w:eastAsia="Arial"/>
          <w:b w:val="0"/>
          <w:bCs w:val="0"/>
          <w:sz w:val="24"/>
          <w:szCs w:val="24"/>
        </w:rPr>
        <w:t>30</w:t>
      </w:r>
      <w:r w:rsidRPr="00285961">
        <w:rPr>
          <w:rFonts w:eastAsia="Arial"/>
          <w:b w:val="0"/>
          <w:bCs w:val="0"/>
          <w:sz w:val="24"/>
          <w:szCs w:val="24"/>
        </w:rPr>
        <w:t xml:space="preserve"> годы</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 </w:t>
      </w:r>
    </w:p>
    <w:p w:rsidR="000B7680" w:rsidRPr="00285961" w:rsidRDefault="000B7680">
      <w:pPr>
        <w:pStyle w:val="4"/>
        <w:keepNext w:val="0"/>
        <w:shd w:val="clear" w:color="auto" w:fill="FFFFFF"/>
        <w:spacing w:before="0" w:after="0" w:line="320" w:lineRule="atLeast"/>
        <w:ind w:firstLine="709"/>
        <w:jc w:val="center"/>
      </w:pP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pStyle w:val="4"/>
        <w:keepNext w:val="0"/>
        <w:shd w:val="clear" w:color="auto" w:fill="FFFFFF"/>
        <w:spacing w:before="0" w:after="0"/>
        <w:ind w:firstLine="709"/>
        <w:jc w:val="center"/>
        <w:rPr>
          <w:sz w:val="32"/>
          <w:szCs w:val="32"/>
        </w:rPr>
      </w:pPr>
      <w:r w:rsidRPr="00285961">
        <w:rPr>
          <w:rFonts w:eastAsia="Arial"/>
          <w:sz w:val="32"/>
          <w:szCs w:val="32"/>
        </w:rPr>
        <w:t>Правила</w:t>
      </w:r>
    </w:p>
    <w:p w:rsidR="000B7680" w:rsidRPr="00285961" w:rsidRDefault="00DC40CD">
      <w:pPr>
        <w:pStyle w:val="4"/>
        <w:keepNext w:val="0"/>
        <w:shd w:val="clear" w:color="auto" w:fill="FFFFFF"/>
        <w:spacing w:before="0" w:after="0"/>
        <w:ind w:firstLine="709"/>
        <w:jc w:val="center"/>
        <w:rPr>
          <w:sz w:val="32"/>
          <w:szCs w:val="32"/>
        </w:rPr>
      </w:pPr>
      <w:r w:rsidRPr="00285961">
        <w:rPr>
          <w:rFonts w:eastAsia="Arial"/>
          <w:sz w:val="32"/>
          <w:szCs w:val="32"/>
        </w:rPr>
        <w:t>предоставления молодым семьям социальных выплат на приобретение (строительство) жилья и их использования</w:t>
      </w:r>
    </w:p>
    <w:p w:rsidR="000B7680" w:rsidRPr="00285961" w:rsidRDefault="00DC40CD">
      <w:pPr>
        <w:ind w:firstLine="567"/>
        <w:jc w:val="both"/>
      </w:pPr>
      <w:r w:rsidRPr="00285961">
        <w:rPr>
          <w:rFonts w:eastAsia="Arial"/>
        </w:rPr>
        <w:t> </w:t>
      </w:r>
    </w:p>
    <w:p w:rsidR="000B7680" w:rsidRPr="00285961" w:rsidRDefault="00DC40CD">
      <w:pPr>
        <w:shd w:val="clear" w:color="auto" w:fill="FFFFFF"/>
        <w:spacing w:line="240" w:lineRule="atLeast"/>
        <w:ind w:firstLine="709"/>
        <w:jc w:val="both"/>
      </w:pPr>
      <w:bookmarkStart w:id="9" w:name="sub_40401"/>
      <w:r w:rsidRPr="00285961">
        <w:rPr>
          <w:rFonts w:eastAsia="Arial"/>
        </w:rPr>
        <w:lastRenderedPageBreak/>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bookmarkEnd w:id="9"/>
    </w:p>
    <w:p w:rsidR="000B7680" w:rsidRPr="00285961" w:rsidRDefault="00DC40CD">
      <w:pPr>
        <w:shd w:val="clear" w:color="auto" w:fill="FFFFFF"/>
        <w:spacing w:line="240" w:lineRule="atLeast"/>
        <w:ind w:firstLine="709"/>
        <w:jc w:val="both"/>
      </w:pPr>
      <w:bookmarkStart w:id="10" w:name="sub_40402"/>
      <w:r w:rsidRPr="00285961">
        <w:rPr>
          <w:rFonts w:eastAsia="Arial"/>
        </w:rPr>
        <w:t>2. Социальные выплаты используются:</w:t>
      </w:r>
      <w:bookmarkEnd w:id="10"/>
    </w:p>
    <w:p w:rsidR="000B7680" w:rsidRPr="00285961" w:rsidRDefault="00DC40CD">
      <w:pPr>
        <w:shd w:val="clear" w:color="auto" w:fill="FFFFFF"/>
        <w:spacing w:line="240" w:lineRule="atLeast"/>
        <w:ind w:firstLine="709"/>
        <w:jc w:val="both"/>
      </w:pPr>
      <w:bookmarkStart w:id="11" w:name="sub_44021"/>
      <w:r w:rsidRPr="00285961">
        <w:rPr>
          <w:rFonts w:eastAsia="Arial"/>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bookmarkEnd w:id="11"/>
    </w:p>
    <w:p w:rsidR="000B7680" w:rsidRPr="00285961" w:rsidRDefault="00DC40CD">
      <w:pPr>
        <w:shd w:val="clear" w:color="auto" w:fill="FFFFFF"/>
        <w:spacing w:line="240" w:lineRule="atLeast"/>
        <w:ind w:firstLine="709"/>
        <w:jc w:val="both"/>
      </w:pPr>
      <w:bookmarkStart w:id="12" w:name="sub_44022"/>
      <w:r w:rsidRPr="00285961">
        <w:rPr>
          <w:rFonts w:eastAsia="Arial"/>
        </w:rPr>
        <w:t>б) для оплаты цены договора строительного подряда на строительство жилого дома (далее - договор строительного подряда);</w:t>
      </w:r>
      <w:bookmarkEnd w:id="12"/>
    </w:p>
    <w:p w:rsidR="000B7680" w:rsidRPr="00285961" w:rsidRDefault="00DC40CD">
      <w:pPr>
        <w:shd w:val="clear" w:color="auto" w:fill="FFFFFF"/>
        <w:spacing w:line="240" w:lineRule="atLeast"/>
        <w:ind w:firstLine="709"/>
        <w:jc w:val="both"/>
      </w:pPr>
      <w:bookmarkStart w:id="13" w:name="sub_44023"/>
      <w:r w:rsidRPr="00285961">
        <w:rPr>
          <w:rFonts w:eastAsia="Arial"/>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bookmarkEnd w:id="13"/>
    </w:p>
    <w:p w:rsidR="000B7680" w:rsidRPr="00285961" w:rsidRDefault="00DC40CD">
      <w:pPr>
        <w:shd w:val="clear" w:color="auto" w:fill="FFFFFF"/>
        <w:spacing w:line="240" w:lineRule="atLeast"/>
        <w:ind w:firstLine="709"/>
        <w:jc w:val="both"/>
      </w:pPr>
      <w:bookmarkStart w:id="14" w:name="sub_44024"/>
      <w:r w:rsidRPr="00285961">
        <w:rPr>
          <w:rFonts w:eastAsia="Arial"/>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bookmarkEnd w:id="14"/>
    </w:p>
    <w:p w:rsidR="000B7680" w:rsidRPr="00285961" w:rsidRDefault="00DC40CD">
      <w:pPr>
        <w:shd w:val="clear" w:color="auto" w:fill="FFFFFF"/>
        <w:spacing w:line="240" w:lineRule="atLeast"/>
        <w:ind w:firstLine="709"/>
        <w:jc w:val="both"/>
      </w:pPr>
      <w:bookmarkStart w:id="15" w:name="sub_44025"/>
      <w:r w:rsidRPr="00285961">
        <w:rPr>
          <w:rFonts w:eastAsia="Arial"/>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bookmarkEnd w:id="15"/>
    </w:p>
    <w:p w:rsidR="000B7680" w:rsidRPr="00285961" w:rsidRDefault="00DC40CD">
      <w:pPr>
        <w:shd w:val="clear" w:color="auto" w:fill="FFFFFF"/>
        <w:spacing w:line="240" w:lineRule="atLeast"/>
        <w:ind w:firstLine="709"/>
        <w:jc w:val="both"/>
      </w:pPr>
      <w:bookmarkStart w:id="16" w:name="sub_44026"/>
      <w:r w:rsidRPr="00285961">
        <w:rPr>
          <w:rFonts w:eastAsia="Arial"/>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bookmarkEnd w:id="16"/>
    </w:p>
    <w:p w:rsidR="000B7680" w:rsidRPr="00285961" w:rsidRDefault="00DC40CD">
      <w:pPr>
        <w:shd w:val="clear" w:color="auto" w:fill="FFFFFF"/>
        <w:spacing w:line="240" w:lineRule="atLeast"/>
        <w:ind w:firstLine="709"/>
        <w:jc w:val="both"/>
      </w:pPr>
      <w:bookmarkStart w:id="17" w:name="sub_44027"/>
      <w:r w:rsidRPr="00285961">
        <w:rPr>
          <w:rFonts w:eastAsia="Arial"/>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bookmarkEnd w:id="17"/>
      <w:r w:rsidRPr="00285961">
        <w:rPr>
          <w:rFonts w:eastAsia="Arial"/>
        </w:rPr>
        <w:t>пунктом 5 части 4 статьи 4 Федерального закона "</w:t>
      </w:r>
      <w:hyperlink r:id="rId16" w:history="1">
        <w:r w:rsidRPr="00285961">
          <w:rPr>
            <w:rFonts w:eastAsia="Arial"/>
            <w:color w:val="0000EE"/>
            <w:u w:val="single"/>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hyperlink>
      <w:r w:rsidRPr="00285961">
        <w:rPr>
          <w:rFonts w:eastAsia="Arial"/>
        </w:rPr>
        <w:t>"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0B7680" w:rsidRPr="00285961" w:rsidRDefault="00DC40CD">
      <w:pPr>
        <w:shd w:val="clear" w:color="auto" w:fill="FFFFFF"/>
        <w:spacing w:line="240" w:lineRule="atLeast"/>
        <w:ind w:firstLine="709"/>
        <w:jc w:val="both"/>
      </w:pPr>
      <w:bookmarkStart w:id="18" w:name="sub_44028"/>
      <w:r w:rsidRPr="00285961">
        <w:rPr>
          <w:rFonts w:eastAsia="Arial"/>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bookmarkEnd w:id="18"/>
    </w:p>
    <w:p w:rsidR="000B7680" w:rsidRPr="00285961" w:rsidRDefault="00DC40CD">
      <w:pPr>
        <w:shd w:val="clear" w:color="auto" w:fill="FFFFFF"/>
        <w:spacing w:line="240" w:lineRule="atLeast"/>
        <w:ind w:firstLine="709"/>
        <w:jc w:val="both"/>
      </w:pPr>
      <w:bookmarkStart w:id="19" w:name="sub_44029"/>
      <w:r w:rsidRPr="00285961">
        <w:rPr>
          <w:rFonts w:eastAsia="Arial"/>
        </w:rPr>
        <w:t xml:space="preserve">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w:t>
      </w:r>
      <w:r w:rsidRPr="00285961">
        <w:rPr>
          <w:rFonts w:eastAsia="Arial"/>
        </w:rPr>
        <w:lastRenderedPageBreak/>
        <w:t>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bookmarkEnd w:id="19"/>
    </w:p>
    <w:p w:rsidR="000B7680" w:rsidRPr="00285961" w:rsidRDefault="00DC40CD">
      <w:pPr>
        <w:shd w:val="clear" w:color="auto" w:fill="FFFFFF"/>
        <w:spacing w:line="240" w:lineRule="atLeast"/>
        <w:ind w:firstLine="709"/>
        <w:jc w:val="both"/>
      </w:pPr>
      <w:bookmarkStart w:id="20" w:name="sub_440210"/>
      <w:r w:rsidRPr="00285961">
        <w:rPr>
          <w:rFonts w:eastAsia="Arial"/>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85961">
        <w:rPr>
          <w:rFonts w:eastAsia="Arial"/>
        </w:rPr>
        <w:t>неполнородных</w:t>
      </w:r>
      <w:proofErr w:type="spellEnd"/>
      <w:r w:rsidRPr="00285961">
        <w:rPr>
          <w:rFonts w:eastAsia="Arial"/>
        </w:rPr>
        <w:t xml:space="preserve"> братьев и сестер).</w:t>
      </w:r>
      <w:bookmarkEnd w:id="20"/>
    </w:p>
    <w:p w:rsidR="000B7680" w:rsidRPr="00285961" w:rsidRDefault="00DC40CD">
      <w:pPr>
        <w:shd w:val="clear" w:color="auto" w:fill="FFFFFF"/>
        <w:spacing w:line="240" w:lineRule="atLeast"/>
        <w:ind w:firstLine="709"/>
        <w:jc w:val="both"/>
      </w:pPr>
      <w:bookmarkStart w:id="21" w:name="sub_40403"/>
      <w:r w:rsidRPr="00285961">
        <w:rPr>
          <w:rFonts w:eastAsia="Arial"/>
        </w:rPr>
        <w:t xml:space="preserve">3. Право молодой семьи - участницы мероприятия по обеспечению жильем молодых семей </w:t>
      </w:r>
      <w:bookmarkEnd w:id="21"/>
      <w:r w:rsidR="00560519">
        <w:rPr>
          <w:rFonts w:eastAsia="Arial"/>
        </w:rPr>
        <w:t>федерального проекта</w:t>
      </w:r>
      <w:r w:rsidRPr="00285961">
        <w:rPr>
          <w:rFonts w:eastAsia="Arial"/>
        </w:rPr>
        <w:t xml:space="preserve"> "</w:t>
      </w:r>
      <w:hyperlink r:id="rId17" w:history="1">
        <w:r w:rsidR="00560519">
          <w:rPr>
            <w:rFonts w:eastAsia="Arial"/>
            <w:color w:val="0000EE"/>
            <w:u w:val="single"/>
          </w:rPr>
          <w:t>Содействие субъектам Российской Федерации в реализации полномочий по оказанию государственной поддержке гражданам в обеспечении жильем</w:t>
        </w:r>
        <w:r w:rsidRPr="00285961">
          <w:rPr>
            <w:rFonts w:eastAsia="Arial"/>
            <w:color w:val="0000EE"/>
            <w:u w:val="single"/>
          </w:rPr>
          <w:t xml:space="preserve">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285961">
        <w:rPr>
          <w:rFonts w:eastAsia="Arial"/>
        </w:rPr>
        <w:t xml:space="preserve">" (далее </w:t>
      </w:r>
      <w:r w:rsidR="00901E3A">
        <w:rPr>
          <w:rFonts w:eastAsia="Arial"/>
        </w:rPr>
        <w:t>–</w:t>
      </w:r>
      <w:r w:rsidRPr="00285961">
        <w:rPr>
          <w:rFonts w:eastAsia="Arial"/>
        </w:rPr>
        <w:t xml:space="preserve"> </w:t>
      </w:r>
      <w:r w:rsidR="00901E3A">
        <w:rPr>
          <w:rFonts w:eastAsia="Arial"/>
        </w:rPr>
        <w:t>государственная программа, мероприятие</w:t>
      </w:r>
      <w:r w:rsidRPr="00285961">
        <w:rPr>
          <w:rFonts w:eastAsia="Arial"/>
        </w:rPr>
        <w:t>)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0B7680" w:rsidRPr="00285961" w:rsidRDefault="00DC40CD">
      <w:pPr>
        <w:shd w:val="clear" w:color="auto" w:fill="FFFFFF"/>
        <w:spacing w:line="240" w:lineRule="atLeast"/>
        <w:ind w:firstLine="709"/>
        <w:jc w:val="both"/>
      </w:pPr>
      <w:bookmarkStart w:id="22" w:name="sub_40404"/>
      <w:r w:rsidRPr="00285961">
        <w:rPr>
          <w:rFonts w:eastAsia="Arial"/>
        </w:rPr>
        <w:t xml:space="preserve">4. Выдача свидетельства о праве на получение социальной выплаты по форме согласно </w:t>
      </w:r>
      <w:bookmarkEnd w:id="22"/>
      <w:r w:rsidRPr="00285961">
        <w:rPr>
          <w:rFonts w:eastAsia="Arial"/>
        </w:rPr>
        <w:t xml:space="preserve">приложению N 1 к Правилам на основании решения о включении молодой семьи в список участников мероприятия ведомственной целевой программы осуществляется Администрацией Зубово – Полянского муниципального района Республики Мордовия, отобранного Правительством Республики Мордовия для участия в </w:t>
      </w:r>
      <w:r w:rsidR="005D6926">
        <w:rPr>
          <w:rFonts w:eastAsia="Arial"/>
        </w:rPr>
        <w:t>государственной</w:t>
      </w:r>
      <w:r w:rsidRPr="00285961">
        <w:rPr>
          <w:rFonts w:eastAsia="Arial"/>
        </w:rPr>
        <w:t xml:space="preserve"> программ</w:t>
      </w:r>
      <w:r w:rsidR="005D6926">
        <w:rPr>
          <w:rFonts w:eastAsia="Arial"/>
        </w:rPr>
        <w:t>е, мероприятие</w:t>
      </w:r>
      <w:r w:rsidRPr="00285961">
        <w:rPr>
          <w:rFonts w:eastAsia="Arial"/>
        </w:rPr>
        <w:t xml:space="preserve">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0B7680" w:rsidRPr="00285961" w:rsidRDefault="00DC40CD">
      <w:pPr>
        <w:shd w:val="clear" w:color="auto" w:fill="FFFFFF"/>
        <w:spacing w:line="240" w:lineRule="atLeast"/>
        <w:ind w:firstLine="709"/>
        <w:jc w:val="both"/>
      </w:pPr>
      <w:bookmarkStart w:id="23" w:name="sub_4040402"/>
      <w:r w:rsidRPr="00285961">
        <w:rPr>
          <w:rFonts w:eastAsia="Arial"/>
        </w:rPr>
        <w:t xml:space="preserve">Оплата изготовления бланков свидетельств о праве на получение социальной выплаты осуществляется </w:t>
      </w:r>
      <w:r w:rsidR="00E27D66" w:rsidRPr="00285961">
        <w:rPr>
          <w:rFonts w:eastAsia="Arial"/>
        </w:rPr>
        <w:t>исполнительн</w:t>
      </w:r>
      <w:r w:rsidR="00E27D66">
        <w:rPr>
          <w:rFonts w:eastAsia="Arial"/>
        </w:rPr>
        <w:t>ыми</w:t>
      </w:r>
      <w:r w:rsidRPr="00285961">
        <w:rPr>
          <w:rFonts w:eastAsia="Arial"/>
        </w:rPr>
        <w:t xml:space="preserve"> </w:t>
      </w:r>
      <w:r w:rsidR="00E27D66">
        <w:rPr>
          <w:rFonts w:eastAsia="Arial"/>
        </w:rPr>
        <w:t>органами</w:t>
      </w:r>
      <w:r w:rsidRPr="00285961">
        <w:rPr>
          <w:rFonts w:eastAsia="Arial"/>
        </w:rPr>
        <w:t xml:space="preserve"> субъекта Российской Федерации за счет средств бюджета субъекта Российской Федерации, предусматриваемых на финансирование </w:t>
      </w:r>
      <w:r w:rsidR="005D6926">
        <w:rPr>
          <w:rFonts w:eastAsia="Arial"/>
        </w:rPr>
        <w:t>государственной</w:t>
      </w:r>
      <w:r w:rsidR="005D6926" w:rsidRPr="00285961">
        <w:rPr>
          <w:rFonts w:eastAsia="Arial"/>
        </w:rPr>
        <w:t xml:space="preserve"> программ</w:t>
      </w:r>
      <w:r w:rsidR="005D6926">
        <w:rPr>
          <w:rFonts w:eastAsia="Arial"/>
        </w:rPr>
        <w:t>ы, мероприятия</w:t>
      </w:r>
      <w:r w:rsidRPr="00285961">
        <w:rPr>
          <w:rFonts w:eastAsia="Arial"/>
        </w:rPr>
        <w:t>.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bookmarkEnd w:id="23"/>
    </w:p>
    <w:p w:rsidR="000B7680" w:rsidRPr="00285961" w:rsidRDefault="00E27D66">
      <w:pPr>
        <w:shd w:val="clear" w:color="auto" w:fill="FFFFFF"/>
        <w:spacing w:line="240" w:lineRule="atLeast"/>
        <w:ind w:firstLine="709"/>
        <w:jc w:val="both"/>
      </w:pPr>
      <w:bookmarkStart w:id="24" w:name="sub_4040403"/>
      <w:r>
        <w:rPr>
          <w:rFonts w:eastAsia="Arial"/>
        </w:rPr>
        <w:t>И</w:t>
      </w:r>
      <w:r w:rsidR="00DC40CD" w:rsidRPr="00285961">
        <w:rPr>
          <w:rFonts w:eastAsia="Arial"/>
        </w:rPr>
        <w:t>сполнительн</w:t>
      </w:r>
      <w:r>
        <w:rPr>
          <w:rFonts w:eastAsia="Arial"/>
        </w:rPr>
        <w:t>ые органы</w:t>
      </w:r>
      <w:r w:rsidR="00DC40CD" w:rsidRPr="00285961">
        <w:rPr>
          <w:rFonts w:eastAsia="Arial"/>
        </w:rPr>
        <w:t xml:space="preserve">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А4 (210 мм x 297 мм) или А5 (148 х 210 мм). В </w:t>
      </w:r>
      <w:r>
        <w:rPr>
          <w:rFonts w:eastAsia="Arial"/>
        </w:rPr>
        <w:t xml:space="preserve">случае принятия такого решения </w:t>
      </w:r>
      <w:r w:rsidR="00DC40CD" w:rsidRPr="00285961">
        <w:rPr>
          <w:rFonts w:eastAsia="Arial"/>
        </w:rPr>
        <w:t xml:space="preserve"> исполнительн</w:t>
      </w:r>
      <w:r>
        <w:rPr>
          <w:rFonts w:eastAsia="Arial"/>
        </w:rPr>
        <w:t>ыми органами</w:t>
      </w:r>
      <w:r w:rsidR="00DC40CD" w:rsidRPr="00285961">
        <w:rPr>
          <w:rFonts w:eastAsia="Arial"/>
        </w:rPr>
        <w:t xml:space="preserve"> субъекта Российской Федерации направляет в Администрацию Зубово – Полянского муниципального района Республики Мордовия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bookmarkEnd w:id="24"/>
    </w:p>
    <w:p w:rsidR="000B7680" w:rsidRPr="00285961" w:rsidRDefault="00DC40CD">
      <w:pPr>
        <w:shd w:val="clear" w:color="auto" w:fill="FFFFFF"/>
        <w:spacing w:line="240" w:lineRule="atLeast"/>
        <w:ind w:firstLine="709"/>
        <w:jc w:val="both"/>
      </w:pPr>
      <w:bookmarkStart w:id="25" w:name="sub_40405"/>
      <w:r w:rsidRPr="00285961">
        <w:rPr>
          <w:rFonts w:eastAsia="Arial"/>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bookmarkEnd w:id="25"/>
    </w:p>
    <w:p w:rsidR="000B7680" w:rsidRPr="00285961" w:rsidRDefault="00DC40CD">
      <w:pPr>
        <w:shd w:val="clear" w:color="auto" w:fill="FFFFFF"/>
        <w:spacing w:line="240" w:lineRule="atLeast"/>
        <w:ind w:firstLine="709"/>
        <w:jc w:val="both"/>
      </w:pPr>
      <w:bookmarkStart w:id="26" w:name="sub_40406"/>
      <w:r w:rsidRPr="00285961">
        <w:rPr>
          <w:rFonts w:eastAsia="Arial"/>
        </w:rPr>
        <w:t xml:space="preserve">6. Участником </w:t>
      </w:r>
      <w:r w:rsidR="00E83130">
        <w:rPr>
          <w:rFonts w:eastAsia="Arial"/>
        </w:rPr>
        <w:t>государственной</w:t>
      </w:r>
      <w:r w:rsidRPr="00285961">
        <w:rPr>
          <w:rFonts w:eastAsia="Arial"/>
        </w:rPr>
        <w:t xml:space="preserve"> программы</w:t>
      </w:r>
      <w:r w:rsidR="00E83130">
        <w:rPr>
          <w:rFonts w:eastAsia="Arial"/>
        </w:rPr>
        <w:t>, мероприятия</w:t>
      </w:r>
      <w:r w:rsidRPr="00285961">
        <w:rPr>
          <w:rFonts w:eastAsia="Arial"/>
        </w:rPr>
        <w:t xml:space="preserve">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bookmarkEnd w:id="26"/>
    </w:p>
    <w:p w:rsidR="000B7680" w:rsidRPr="00285961" w:rsidRDefault="00DC40CD">
      <w:pPr>
        <w:shd w:val="clear" w:color="auto" w:fill="FFFFFF"/>
        <w:spacing w:line="240" w:lineRule="atLeast"/>
        <w:ind w:firstLine="709"/>
        <w:jc w:val="both"/>
      </w:pPr>
      <w:bookmarkStart w:id="27" w:name="sub_44061"/>
      <w:r w:rsidRPr="00285961">
        <w:rPr>
          <w:rFonts w:eastAsia="Arial"/>
        </w:rPr>
        <w:t>а) возраст каждого из супругов либо одного родителя в неполной семье на день принятия исполнительн</w:t>
      </w:r>
      <w:r w:rsidR="00E83130">
        <w:rPr>
          <w:rFonts w:eastAsia="Arial"/>
        </w:rPr>
        <w:t>ыми органами</w:t>
      </w:r>
      <w:r w:rsidRPr="00285961">
        <w:rPr>
          <w:rFonts w:eastAsia="Arial"/>
        </w:rPr>
        <w:t xml:space="preserve"> субъекта Российской Федерации решения о включении молодой семьи - участницы мероприятия </w:t>
      </w:r>
      <w:r w:rsidR="00E83130">
        <w:rPr>
          <w:rFonts w:eastAsia="Arial"/>
        </w:rPr>
        <w:t>государственной</w:t>
      </w:r>
      <w:r w:rsidRPr="00285961">
        <w:rPr>
          <w:rFonts w:eastAsia="Arial"/>
        </w:rPr>
        <w:t xml:space="preserve"> программы</w:t>
      </w:r>
      <w:r w:rsidR="00E83130">
        <w:rPr>
          <w:rFonts w:eastAsia="Arial"/>
        </w:rPr>
        <w:t>, мероприятия</w:t>
      </w:r>
      <w:r w:rsidRPr="00285961">
        <w:rPr>
          <w:rFonts w:eastAsia="Arial"/>
        </w:rPr>
        <w:t xml:space="preserve"> в список претендентов на получение социальной выплаты в планируемом году не превышает 35 лет;</w:t>
      </w:r>
      <w:bookmarkEnd w:id="27"/>
    </w:p>
    <w:p w:rsidR="000B7680" w:rsidRPr="00285961" w:rsidRDefault="00DC40CD">
      <w:pPr>
        <w:shd w:val="clear" w:color="auto" w:fill="FFFFFF"/>
        <w:spacing w:line="240" w:lineRule="atLeast"/>
        <w:ind w:firstLine="709"/>
        <w:jc w:val="both"/>
      </w:pPr>
      <w:bookmarkStart w:id="28" w:name="sub_44062"/>
      <w:r w:rsidRPr="00285961">
        <w:rPr>
          <w:rFonts w:eastAsia="Arial"/>
        </w:rPr>
        <w:lastRenderedPageBreak/>
        <w:t xml:space="preserve">б) молодая семья признана нуждающейся в жилом помещении в соответствии с </w:t>
      </w:r>
      <w:bookmarkEnd w:id="28"/>
      <w:r w:rsidRPr="00285961">
        <w:rPr>
          <w:rFonts w:eastAsia="Arial"/>
        </w:rPr>
        <w:t>пунктом 7 настоящих Правил;</w:t>
      </w:r>
    </w:p>
    <w:p w:rsidR="000B7680" w:rsidRPr="00285961" w:rsidRDefault="00DC40CD">
      <w:pPr>
        <w:shd w:val="clear" w:color="auto" w:fill="FFFFFF"/>
        <w:spacing w:line="240" w:lineRule="atLeast"/>
        <w:ind w:firstLine="709"/>
        <w:jc w:val="both"/>
      </w:pPr>
      <w:bookmarkStart w:id="29" w:name="sub_44063"/>
      <w:r w:rsidRPr="00285961">
        <w:rPr>
          <w:rFonts w:eastAsia="Arial"/>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bookmarkEnd w:id="29"/>
    </w:p>
    <w:p w:rsidR="000B7680" w:rsidRPr="00285961" w:rsidRDefault="00DC40CD">
      <w:pPr>
        <w:shd w:val="clear" w:color="auto" w:fill="FFFFFF"/>
        <w:spacing w:line="240" w:lineRule="atLeast"/>
        <w:ind w:firstLine="709"/>
        <w:jc w:val="both"/>
      </w:pPr>
      <w:bookmarkStart w:id="30" w:name="sub_40407"/>
      <w:r w:rsidRPr="00285961">
        <w:rPr>
          <w:rFonts w:eastAsia="Arial"/>
        </w:rP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w:t>
      </w:r>
      <w:r w:rsidR="00E83130">
        <w:rPr>
          <w:rFonts w:eastAsia="Arial"/>
        </w:rPr>
        <w:t>государственной</w:t>
      </w:r>
      <w:r w:rsidRPr="00285961">
        <w:rPr>
          <w:rFonts w:eastAsia="Arial"/>
        </w:rPr>
        <w:t xml:space="preserve"> программы</w:t>
      </w:r>
      <w:r w:rsidR="00E83130">
        <w:rPr>
          <w:rFonts w:eastAsia="Arial"/>
        </w:rPr>
        <w:t>, мероприятия</w:t>
      </w:r>
      <w:r w:rsidRPr="00285961">
        <w:rPr>
          <w:rFonts w:eastAsia="Arial"/>
        </w:rPr>
        <w:t xml:space="preserve">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bookmarkEnd w:id="30"/>
      <w:r w:rsidRPr="00285961">
        <w:rPr>
          <w:rFonts w:eastAsia="Arial"/>
        </w:rPr>
        <w:t xml:space="preserve">статьей 51 </w:t>
      </w:r>
      <w:hyperlink r:id="rId18" w:history="1">
        <w:r w:rsidRPr="00285961">
          <w:rPr>
            <w:rFonts w:eastAsia="Arial"/>
            <w:color w:val="0000EE"/>
            <w:u w:val="single"/>
          </w:rPr>
          <w:t>Жилищного кодекса Российской Федерации</w:t>
        </w:r>
      </w:hyperlink>
      <w:r w:rsidRPr="00285961">
        <w:rPr>
          <w:rFonts w:eastAsia="Arial"/>
        </w:rPr>
        <w:t xml:space="preserve">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0B7680" w:rsidRPr="00285961" w:rsidRDefault="00DC40CD">
      <w:pPr>
        <w:shd w:val="clear" w:color="auto" w:fill="FFFFFF"/>
        <w:spacing w:line="240" w:lineRule="atLeast"/>
        <w:ind w:firstLine="709"/>
        <w:jc w:val="both"/>
      </w:pPr>
      <w:bookmarkStart w:id="31" w:name="sub_404072"/>
      <w:r w:rsidRPr="00285961">
        <w:rPr>
          <w:rFonts w:eastAsia="Arial"/>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bookmarkEnd w:id="31"/>
    </w:p>
    <w:p w:rsidR="000B7680" w:rsidRPr="00285961" w:rsidRDefault="00DC40CD">
      <w:pPr>
        <w:shd w:val="clear" w:color="auto" w:fill="FFFFFF"/>
        <w:spacing w:line="240" w:lineRule="atLeast"/>
        <w:ind w:firstLine="709"/>
        <w:jc w:val="both"/>
      </w:pPr>
      <w:bookmarkStart w:id="32" w:name="sub_404073"/>
      <w:r w:rsidRPr="00285961">
        <w:rPr>
          <w:rFonts w:eastAsia="Arial"/>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bookmarkEnd w:id="32"/>
      <w:r w:rsidRPr="00285961">
        <w:rPr>
          <w:rFonts w:eastAsia="Arial"/>
        </w:rPr>
        <w:t>подпунктами "е" и "и" пункта 2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0B7680" w:rsidRPr="00285961" w:rsidRDefault="00DC40CD">
      <w:pPr>
        <w:shd w:val="clear" w:color="auto" w:fill="FFFFFF"/>
        <w:spacing w:line="240" w:lineRule="atLeast"/>
        <w:ind w:firstLine="709"/>
        <w:jc w:val="both"/>
      </w:pPr>
      <w:bookmarkStart w:id="33" w:name="sub_40408"/>
      <w:r w:rsidRPr="00285961">
        <w:rPr>
          <w:rFonts w:eastAsia="Arial"/>
        </w:rPr>
        <w:t xml:space="preserve">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w:t>
      </w:r>
      <w:r w:rsidR="00FC6A7C">
        <w:rPr>
          <w:rFonts w:eastAsia="Arial"/>
        </w:rPr>
        <w:t xml:space="preserve">исполнительным </w:t>
      </w:r>
      <w:r w:rsidRPr="00285961">
        <w:rPr>
          <w:rFonts w:eastAsia="Arial"/>
        </w:rPr>
        <w:t>органом субъекта Российской Федерации.</w:t>
      </w:r>
      <w:bookmarkEnd w:id="33"/>
    </w:p>
    <w:p w:rsidR="000B7680" w:rsidRPr="00285961" w:rsidRDefault="00DC40CD">
      <w:pPr>
        <w:shd w:val="clear" w:color="auto" w:fill="FFFFFF"/>
        <w:spacing w:line="240" w:lineRule="atLeast"/>
        <w:ind w:firstLine="709"/>
        <w:jc w:val="both"/>
      </w:pPr>
      <w:bookmarkStart w:id="34" w:name="sub_40409"/>
      <w:r w:rsidRPr="00285961">
        <w:rPr>
          <w:rFonts w:eastAsia="Arial"/>
        </w:rPr>
        <w:t xml:space="preserve">9. Право на улучшение жилищных условий с использованием социальной выплаты предоставляется молодой семье только один раз. Участие в мероприятии </w:t>
      </w:r>
      <w:r w:rsidR="00FC6A7C">
        <w:rPr>
          <w:rFonts w:eastAsia="Arial"/>
        </w:rPr>
        <w:t>государственной</w:t>
      </w:r>
      <w:r w:rsidRPr="00285961">
        <w:rPr>
          <w:rFonts w:eastAsia="Arial"/>
        </w:rPr>
        <w:t xml:space="preserve"> программы</w:t>
      </w:r>
      <w:r w:rsidR="00FC6A7C">
        <w:rPr>
          <w:rFonts w:eastAsia="Arial"/>
        </w:rPr>
        <w:t>, мероприятия</w:t>
      </w:r>
      <w:r w:rsidRPr="00285961">
        <w:rPr>
          <w:rFonts w:eastAsia="Arial"/>
        </w:rPr>
        <w:t xml:space="preserve"> является добровольным.</w:t>
      </w:r>
      <w:bookmarkEnd w:id="34"/>
    </w:p>
    <w:p w:rsidR="000B7680" w:rsidRPr="00285961" w:rsidRDefault="00DC40CD">
      <w:pPr>
        <w:shd w:val="clear" w:color="auto" w:fill="FFFFFF"/>
        <w:spacing w:line="240" w:lineRule="atLeast"/>
        <w:ind w:firstLine="709"/>
        <w:jc w:val="both"/>
      </w:pPr>
      <w:bookmarkStart w:id="35" w:name="sub_404010"/>
      <w:r w:rsidRPr="00285961">
        <w:rPr>
          <w:rFonts w:eastAsia="Arial"/>
        </w:rPr>
        <w:t>10. Социальная выплата предоставляется в размере не менее:</w:t>
      </w:r>
      <w:bookmarkEnd w:id="35"/>
    </w:p>
    <w:p w:rsidR="000B7680" w:rsidRPr="00285961" w:rsidRDefault="00DC40CD">
      <w:pPr>
        <w:shd w:val="clear" w:color="auto" w:fill="FFFFFF"/>
        <w:spacing w:line="240" w:lineRule="atLeast"/>
        <w:ind w:firstLine="709"/>
        <w:jc w:val="both"/>
      </w:pPr>
      <w:bookmarkStart w:id="36" w:name="sub_440101"/>
      <w:r w:rsidRPr="00285961">
        <w:rPr>
          <w:rFonts w:eastAsia="Arial"/>
        </w:rPr>
        <w:t>а) 30 процентов расчетной (средней) стоимости жилья, определяемой в соответствии с настоящими Правилами, - для молодых семей, не имеющих детей;</w:t>
      </w:r>
      <w:bookmarkEnd w:id="36"/>
    </w:p>
    <w:p w:rsidR="000B7680" w:rsidRPr="00285961" w:rsidRDefault="00DC40CD">
      <w:pPr>
        <w:shd w:val="clear" w:color="auto" w:fill="FFFFFF"/>
        <w:spacing w:line="240" w:lineRule="atLeast"/>
        <w:ind w:firstLine="709"/>
        <w:jc w:val="both"/>
      </w:pPr>
      <w:bookmarkStart w:id="37" w:name="sub_440102"/>
      <w:r w:rsidRPr="00285961">
        <w:rPr>
          <w:rFonts w:eastAsia="Arial"/>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bookmarkEnd w:id="37"/>
    </w:p>
    <w:p w:rsidR="000B7680" w:rsidRPr="00285961" w:rsidRDefault="00DC40CD">
      <w:pPr>
        <w:shd w:val="clear" w:color="auto" w:fill="FFFFFF"/>
        <w:spacing w:line="240" w:lineRule="atLeast"/>
        <w:ind w:firstLine="709"/>
        <w:jc w:val="both"/>
      </w:pPr>
      <w:bookmarkStart w:id="38" w:name="sub_404011"/>
      <w:r w:rsidRPr="00285961">
        <w:rPr>
          <w:rFonts w:eastAsia="Arial"/>
        </w:rPr>
        <w:t xml:space="preserve">11. В случае использования социальной выплаты на цель, предусмотренную </w:t>
      </w:r>
      <w:bookmarkEnd w:id="38"/>
      <w:r w:rsidRPr="00285961">
        <w:rPr>
          <w:rFonts w:eastAsia="Arial"/>
        </w:rPr>
        <w:t>подпунктом "в" пункта 2 настоящих Правил, ее размер устанавливается в соответствии с пунктом 10 настоящих Правил и ограничивается суммой остатка задолженности по выплате остатка пая.</w:t>
      </w:r>
    </w:p>
    <w:p w:rsidR="000B7680" w:rsidRPr="00285961" w:rsidRDefault="00DC40CD">
      <w:pPr>
        <w:shd w:val="clear" w:color="auto" w:fill="FFFFFF"/>
        <w:spacing w:line="240" w:lineRule="atLeast"/>
        <w:ind w:firstLine="709"/>
        <w:jc w:val="both"/>
      </w:pPr>
      <w:bookmarkStart w:id="39" w:name="sub_404012"/>
      <w:r w:rsidRPr="00285961">
        <w:rPr>
          <w:rFonts w:eastAsia="Arial"/>
        </w:rPr>
        <w:t xml:space="preserve">12. В случае использования социальной выплаты на цели, предусмотренные </w:t>
      </w:r>
      <w:bookmarkEnd w:id="39"/>
      <w:r w:rsidRPr="00285961">
        <w:rPr>
          <w:rFonts w:eastAsia="Arial"/>
        </w:rPr>
        <w:t>подпунктами "е" и "и" пункта 2 настоящих Правил, размер социальной выплаты устанавливается в соответствии с пунктом 10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0B7680" w:rsidRPr="00285961" w:rsidRDefault="00DC40CD">
      <w:pPr>
        <w:shd w:val="clear" w:color="auto" w:fill="FFFFFF"/>
        <w:spacing w:line="240" w:lineRule="atLeast"/>
        <w:ind w:firstLine="709"/>
        <w:jc w:val="both"/>
      </w:pPr>
      <w:bookmarkStart w:id="40" w:name="sub_404013"/>
      <w:r w:rsidRPr="00285961">
        <w:rPr>
          <w:rFonts w:eastAsia="Arial"/>
        </w:rPr>
        <w:lastRenderedPageBreak/>
        <w:t xml:space="preserve">13. Расчет размера социальной выплаты производится исходя из размера общей площади жилого помещения, установленного в соответствии с </w:t>
      </w:r>
      <w:bookmarkEnd w:id="40"/>
      <w:r w:rsidRPr="00285961">
        <w:rPr>
          <w:rFonts w:eastAsia="Arial"/>
        </w:rPr>
        <w:t>пунктом 15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0B7680" w:rsidRPr="00285961" w:rsidRDefault="00DC40CD">
      <w:pPr>
        <w:shd w:val="clear" w:color="auto" w:fill="FFFFFF"/>
        <w:spacing w:line="240" w:lineRule="atLeast"/>
        <w:ind w:firstLine="709"/>
        <w:jc w:val="both"/>
      </w:pPr>
      <w:bookmarkStart w:id="41" w:name="sub_404014"/>
      <w:r w:rsidRPr="00285961">
        <w:rPr>
          <w:rFonts w:eastAsia="Arial"/>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bookmarkEnd w:id="41"/>
      <w:r w:rsidRPr="00285961">
        <w:rPr>
          <w:rFonts w:eastAsia="Arial"/>
        </w:rPr>
        <w:t>пунктом 13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0B7680" w:rsidRPr="00285961" w:rsidRDefault="00DC40CD">
      <w:pPr>
        <w:shd w:val="clear" w:color="auto" w:fill="FFFFFF"/>
        <w:spacing w:line="240" w:lineRule="atLeast"/>
        <w:ind w:firstLine="709"/>
        <w:jc w:val="both"/>
      </w:pPr>
      <w:bookmarkStart w:id="42" w:name="sub_404015"/>
      <w:r w:rsidRPr="00285961">
        <w:rPr>
          <w:rFonts w:eastAsia="Arial"/>
        </w:rPr>
        <w:t>15. Размер общей площади жилого помещения, с учетом которого определяется размер социальной выплаты, составляет:</w:t>
      </w:r>
      <w:bookmarkEnd w:id="42"/>
    </w:p>
    <w:p w:rsidR="000B7680" w:rsidRPr="00285961" w:rsidRDefault="00DC40CD">
      <w:pPr>
        <w:shd w:val="clear" w:color="auto" w:fill="FFFFFF"/>
        <w:spacing w:line="240" w:lineRule="atLeast"/>
        <w:ind w:firstLine="709"/>
        <w:jc w:val="both"/>
      </w:pPr>
      <w:bookmarkStart w:id="43" w:name="sub_440151"/>
      <w:r w:rsidRPr="00285961">
        <w:rPr>
          <w:rFonts w:eastAsia="Arial"/>
        </w:rPr>
        <w:t>а) для семьи, состоящей из 2 человек (молодые супруги или один молодой родитель и ребенок), - 42 кв. метра;</w:t>
      </w:r>
      <w:bookmarkEnd w:id="43"/>
    </w:p>
    <w:p w:rsidR="000B7680" w:rsidRPr="00285961" w:rsidRDefault="00DC40CD">
      <w:pPr>
        <w:shd w:val="clear" w:color="auto" w:fill="FFFFFF"/>
        <w:spacing w:line="240" w:lineRule="atLeast"/>
        <w:ind w:firstLine="709"/>
        <w:jc w:val="both"/>
      </w:pPr>
      <w:bookmarkStart w:id="44" w:name="sub_440152"/>
      <w:r w:rsidRPr="00285961">
        <w:rPr>
          <w:rFonts w:eastAsia="Arial"/>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bookmarkEnd w:id="44"/>
    </w:p>
    <w:p w:rsidR="000B7680" w:rsidRPr="00285961" w:rsidRDefault="00DC40CD">
      <w:pPr>
        <w:shd w:val="clear" w:color="auto" w:fill="FFFFFF"/>
        <w:spacing w:line="240" w:lineRule="atLeast"/>
        <w:ind w:firstLine="709"/>
        <w:jc w:val="both"/>
      </w:pPr>
      <w:bookmarkStart w:id="45" w:name="sub_404016"/>
      <w:r w:rsidRPr="00285961">
        <w:rPr>
          <w:rFonts w:eastAsia="Arial"/>
        </w:rPr>
        <w:t>16. Расчетная (средняя) стоимость жилья, используемая при расчете размера социальной выплаты, определяется по формуле:</w:t>
      </w:r>
      <w:bookmarkEnd w:id="45"/>
    </w:p>
    <w:p w:rsidR="000B7680" w:rsidRPr="00285961" w:rsidRDefault="00DC40CD">
      <w:pPr>
        <w:shd w:val="clear" w:color="auto" w:fill="FFFFFF"/>
        <w:spacing w:line="240" w:lineRule="atLeast"/>
        <w:ind w:firstLine="709"/>
        <w:jc w:val="both"/>
      </w:pPr>
      <w:r w:rsidRPr="00285961">
        <w:rPr>
          <w:rFonts w:eastAsia="Arial"/>
        </w:rPr>
        <w:t> </w:t>
      </w:r>
    </w:p>
    <w:p w:rsidR="000B7680" w:rsidRPr="00285961" w:rsidRDefault="00DC40CD">
      <w:pPr>
        <w:shd w:val="clear" w:color="auto" w:fill="FFFFFF"/>
        <w:spacing w:line="240" w:lineRule="atLeast"/>
        <w:ind w:firstLine="709"/>
        <w:jc w:val="both"/>
      </w:pPr>
      <w:proofErr w:type="spellStart"/>
      <w:r w:rsidRPr="00285961">
        <w:rPr>
          <w:rFonts w:eastAsia="Arial"/>
        </w:rPr>
        <w:t>СтЖ</w:t>
      </w:r>
      <w:proofErr w:type="spellEnd"/>
      <w:r w:rsidRPr="00285961">
        <w:rPr>
          <w:rFonts w:eastAsia="Arial"/>
        </w:rPr>
        <w:t xml:space="preserve"> = Н х РЖ,</w:t>
      </w:r>
    </w:p>
    <w:p w:rsidR="000B7680" w:rsidRPr="00285961" w:rsidRDefault="00DC40CD">
      <w:pPr>
        <w:shd w:val="clear" w:color="auto" w:fill="FFFFFF"/>
        <w:spacing w:line="240" w:lineRule="atLeast"/>
        <w:ind w:firstLine="709"/>
        <w:jc w:val="both"/>
      </w:pPr>
      <w:r w:rsidRPr="00285961">
        <w:rPr>
          <w:rFonts w:eastAsia="Arial"/>
        </w:rPr>
        <w:t> </w:t>
      </w:r>
    </w:p>
    <w:p w:rsidR="000B7680" w:rsidRPr="00285961" w:rsidRDefault="00DC40CD">
      <w:pPr>
        <w:shd w:val="clear" w:color="auto" w:fill="FFFFFF"/>
        <w:spacing w:line="240" w:lineRule="atLeast"/>
        <w:ind w:firstLine="709"/>
        <w:jc w:val="both"/>
      </w:pPr>
      <w:r w:rsidRPr="00285961">
        <w:rPr>
          <w:rFonts w:eastAsia="Arial"/>
        </w:rPr>
        <w:t>где:</w:t>
      </w:r>
    </w:p>
    <w:p w:rsidR="000B7680" w:rsidRPr="00285961" w:rsidRDefault="00DC40CD">
      <w:pPr>
        <w:shd w:val="clear" w:color="auto" w:fill="FFFFFF"/>
        <w:spacing w:line="240" w:lineRule="atLeast"/>
        <w:ind w:firstLine="709"/>
        <w:jc w:val="both"/>
      </w:pPr>
      <w:r w:rsidRPr="00285961">
        <w:rPr>
          <w:rFonts w:eastAsia="Arial"/>
        </w:rPr>
        <w:t>Н - норматив стоимости 1 кв. метра общей площади жилья по муниципальному образованию, определяемый в соответствии с требованиями, установленными пунктом 13 настоящих Правил;</w:t>
      </w:r>
    </w:p>
    <w:p w:rsidR="000B7680" w:rsidRPr="00285961" w:rsidRDefault="00DC40CD">
      <w:pPr>
        <w:shd w:val="clear" w:color="auto" w:fill="FFFFFF"/>
        <w:spacing w:line="240" w:lineRule="atLeast"/>
        <w:ind w:firstLine="709"/>
        <w:jc w:val="both"/>
      </w:pPr>
      <w:r w:rsidRPr="00285961">
        <w:rPr>
          <w:rFonts w:eastAsia="Arial"/>
        </w:rPr>
        <w:t>РЖ - размер общей площади жилого помещения, определяемый в соответствии с пунктом 15 настоящих Правил.</w:t>
      </w:r>
    </w:p>
    <w:p w:rsidR="000B7680" w:rsidRPr="00285961" w:rsidRDefault="00DC40CD">
      <w:pPr>
        <w:shd w:val="clear" w:color="auto" w:fill="FFFFFF"/>
        <w:spacing w:line="240" w:lineRule="atLeast"/>
        <w:ind w:firstLine="709"/>
        <w:jc w:val="both"/>
      </w:pPr>
      <w:bookmarkStart w:id="46" w:name="sub_404017"/>
      <w:r w:rsidRPr="00285961">
        <w:rPr>
          <w:rFonts w:eastAsia="Arial"/>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bookmarkEnd w:id="46"/>
    </w:p>
    <w:p w:rsidR="000B7680" w:rsidRPr="00285961" w:rsidRDefault="00DC40CD">
      <w:pPr>
        <w:shd w:val="clear" w:color="auto" w:fill="FFFFFF"/>
        <w:spacing w:line="240" w:lineRule="atLeast"/>
        <w:ind w:firstLine="709"/>
        <w:jc w:val="both"/>
      </w:pPr>
      <w:bookmarkStart w:id="47" w:name="sub_404018"/>
      <w:r w:rsidRPr="00285961">
        <w:rPr>
          <w:rFonts w:eastAsia="Arial"/>
        </w:rPr>
        <w:t xml:space="preserve">18. Для участия в мероприятии ведомственной целевой программы в целях использования социальной выплаты в соответствии с </w:t>
      </w:r>
      <w:bookmarkEnd w:id="47"/>
      <w:r w:rsidRPr="00285961">
        <w:rPr>
          <w:rFonts w:eastAsia="Arial"/>
        </w:rPr>
        <w:t xml:space="preserve">подпунктами "а" - "д", "ж" и </w:t>
      </w:r>
      <w:hyperlink w:anchor="sub_44028" w:history="1">
        <w:r w:rsidRPr="00285961">
          <w:rPr>
            <w:rFonts w:eastAsia="Arial"/>
            <w:color w:val="0000EE"/>
            <w:u w:val="single"/>
          </w:rPr>
          <w:t>"</w:t>
        </w:r>
      </w:hyperlink>
      <w:r w:rsidRPr="00285961">
        <w:rPr>
          <w:rFonts w:eastAsia="Arial"/>
        </w:rPr>
        <w:t>з" пункта 2 настоящих Правил молодая семья подает в орган местного самоуправления по месту жительства следующие документы:</w:t>
      </w:r>
    </w:p>
    <w:p w:rsidR="000B7680" w:rsidRPr="00285961" w:rsidRDefault="00DC40CD">
      <w:pPr>
        <w:shd w:val="clear" w:color="auto" w:fill="FFFFFF"/>
        <w:spacing w:line="240" w:lineRule="atLeast"/>
        <w:ind w:firstLine="709"/>
        <w:jc w:val="both"/>
      </w:pPr>
      <w:bookmarkStart w:id="48" w:name="sub_440181"/>
      <w:r w:rsidRPr="00285961">
        <w:rPr>
          <w:rFonts w:eastAsia="Arial"/>
        </w:rPr>
        <w:t xml:space="preserve">а) заявление по форме согласно </w:t>
      </w:r>
      <w:bookmarkEnd w:id="48"/>
      <w:r w:rsidRPr="00285961">
        <w:rPr>
          <w:rFonts w:eastAsia="Arial"/>
        </w:rPr>
        <w:t>приложению N 2</w:t>
      </w:r>
      <w:r w:rsidR="009C0C35">
        <w:rPr>
          <w:rFonts w:eastAsia="Arial"/>
        </w:rPr>
        <w:t xml:space="preserve"> к настоящим Правилам (при личном обращении в орган местного самоуправления по месту жительства)</w:t>
      </w:r>
      <w:r w:rsidRPr="00285961">
        <w:rPr>
          <w:rFonts w:eastAsia="Arial"/>
        </w:rPr>
        <w:t xml:space="preserve"> в 2 экземплярах (один экземпляр возвращается заявителю с указанием даты принятия заявления и приложенных к нему документов);</w:t>
      </w:r>
    </w:p>
    <w:p w:rsidR="000B7680" w:rsidRPr="00285961" w:rsidRDefault="00DC40CD">
      <w:pPr>
        <w:shd w:val="clear" w:color="auto" w:fill="FFFFFF"/>
        <w:spacing w:line="240" w:lineRule="atLeast"/>
        <w:ind w:firstLine="709"/>
        <w:jc w:val="both"/>
      </w:pPr>
      <w:bookmarkStart w:id="49" w:name="sub_440182"/>
      <w:r w:rsidRPr="00285961">
        <w:rPr>
          <w:rFonts w:eastAsia="Arial"/>
        </w:rPr>
        <w:t>б) копия документов, удостоверяющих личность каждого члена семьи;</w:t>
      </w:r>
      <w:bookmarkEnd w:id="49"/>
    </w:p>
    <w:p w:rsidR="000B7680" w:rsidRPr="00285961" w:rsidRDefault="00DC40CD">
      <w:pPr>
        <w:shd w:val="clear" w:color="auto" w:fill="FFFFFF"/>
        <w:spacing w:line="240" w:lineRule="atLeast"/>
        <w:ind w:firstLine="709"/>
        <w:jc w:val="both"/>
      </w:pPr>
      <w:bookmarkStart w:id="50" w:name="sub_440183"/>
      <w:r w:rsidRPr="00285961">
        <w:rPr>
          <w:rFonts w:eastAsia="Arial"/>
        </w:rPr>
        <w:t>в) копия свидетельства о браке (на неполную семью не распространяется);</w:t>
      </w:r>
      <w:bookmarkEnd w:id="50"/>
    </w:p>
    <w:p w:rsidR="000B7680" w:rsidRPr="00285961" w:rsidRDefault="00DC40CD">
      <w:pPr>
        <w:shd w:val="clear" w:color="auto" w:fill="FFFFFF"/>
        <w:spacing w:line="240" w:lineRule="atLeast"/>
        <w:ind w:firstLine="709"/>
        <w:jc w:val="both"/>
      </w:pPr>
      <w:bookmarkStart w:id="51" w:name="sub_440184"/>
      <w:r w:rsidRPr="00285961">
        <w:rPr>
          <w:rFonts w:eastAsia="Arial"/>
        </w:rPr>
        <w:t>г) документ, подтверждающий признание молодой семьи нуждающейся в жилых помещениях;</w:t>
      </w:r>
      <w:bookmarkEnd w:id="51"/>
    </w:p>
    <w:p w:rsidR="000B7680" w:rsidRPr="00285961" w:rsidRDefault="00DC40CD">
      <w:pPr>
        <w:shd w:val="clear" w:color="auto" w:fill="FFFFFF"/>
        <w:spacing w:line="240" w:lineRule="atLeast"/>
        <w:ind w:firstLine="709"/>
        <w:jc w:val="both"/>
      </w:pPr>
      <w:bookmarkStart w:id="52" w:name="sub_440185"/>
      <w:r w:rsidRPr="00285961">
        <w:rPr>
          <w:rFonts w:eastAsia="Arial"/>
        </w:rPr>
        <w:lastRenderedPageBreak/>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bookmarkEnd w:id="52"/>
    </w:p>
    <w:p w:rsidR="000B7680" w:rsidRPr="00285961" w:rsidRDefault="00DC40CD">
      <w:pPr>
        <w:shd w:val="clear" w:color="auto" w:fill="FFFFFF"/>
        <w:spacing w:line="240" w:lineRule="atLeast"/>
        <w:ind w:firstLine="709"/>
        <w:jc w:val="both"/>
      </w:pPr>
      <w:bookmarkStart w:id="53" w:name="sub_440186"/>
      <w:r w:rsidRPr="00285961">
        <w:rPr>
          <w:rFonts w:eastAsia="Arial"/>
        </w:rPr>
        <w:t>е) копия документа, подтверждающего регистрацию в системе индивидуального (персонифицированного) учета каждого члена семьи.</w:t>
      </w:r>
      <w:bookmarkEnd w:id="53"/>
    </w:p>
    <w:p w:rsidR="000B7680" w:rsidRPr="00285961" w:rsidRDefault="00DC40CD">
      <w:pPr>
        <w:shd w:val="clear" w:color="auto" w:fill="FFFFFF"/>
        <w:spacing w:line="240" w:lineRule="atLeast"/>
        <w:ind w:firstLine="709"/>
        <w:jc w:val="both"/>
      </w:pPr>
      <w:bookmarkStart w:id="54" w:name="sub_404019"/>
      <w:r w:rsidRPr="00285961">
        <w:rPr>
          <w:rFonts w:eastAsia="Arial"/>
        </w:rPr>
        <w:t xml:space="preserve">19. Для участия в мероприятии </w:t>
      </w:r>
      <w:r w:rsidR="00C04861">
        <w:rPr>
          <w:rFonts w:eastAsia="Arial"/>
        </w:rPr>
        <w:t>государственной</w:t>
      </w:r>
      <w:r w:rsidRPr="00285961">
        <w:rPr>
          <w:rFonts w:eastAsia="Arial"/>
        </w:rPr>
        <w:t xml:space="preserve"> программы</w:t>
      </w:r>
      <w:r w:rsidR="00C04861">
        <w:rPr>
          <w:rFonts w:eastAsia="Arial"/>
        </w:rPr>
        <w:t>, мероприятия</w:t>
      </w:r>
      <w:r w:rsidRPr="00285961">
        <w:rPr>
          <w:rFonts w:eastAsia="Arial"/>
        </w:rPr>
        <w:t xml:space="preserve"> в целях использования социальной выплаты в соответствии с </w:t>
      </w:r>
      <w:bookmarkEnd w:id="54"/>
      <w:r w:rsidRPr="00285961">
        <w:rPr>
          <w:rFonts w:eastAsia="Arial"/>
        </w:rPr>
        <w:t>подпунктами "е" и "и" пункта 2 настоящих Правил молодая семья подает в орган местного самоуправления по месту жительства следующие документы:</w:t>
      </w:r>
    </w:p>
    <w:p w:rsidR="00785B5A" w:rsidRPr="00285961" w:rsidRDefault="00DC40CD" w:rsidP="00785B5A">
      <w:pPr>
        <w:shd w:val="clear" w:color="auto" w:fill="FFFFFF"/>
        <w:spacing w:line="240" w:lineRule="atLeast"/>
        <w:ind w:firstLine="709"/>
        <w:jc w:val="both"/>
      </w:pPr>
      <w:bookmarkStart w:id="55" w:name="sub_440191"/>
      <w:r w:rsidRPr="00285961">
        <w:rPr>
          <w:rFonts w:eastAsia="Arial"/>
        </w:rPr>
        <w:t>а</w:t>
      </w:r>
      <w:bookmarkStart w:id="56" w:name="sub_440192"/>
      <w:bookmarkEnd w:id="55"/>
      <w:r w:rsidR="00785B5A" w:rsidRPr="00285961">
        <w:rPr>
          <w:rFonts w:eastAsia="Arial"/>
        </w:rPr>
        <w:t>) заявление по форме согласно приложению N 2</w:t>
      </w:r>
      <w:r w:rsidR="00785B5A">
        <w:rPr>
          <w:rFonts w:eastAsia="Arial"/>
        </w:rPr>
        <w:t xml:space="preserve"> к настоящим Правилам (при личном обращении в орган местного самоуправления по месту жительства)</w:t>
      </w:r>
      <w:r w:rsidR="00785B5A" w:rsidRPr="00285961">
        <w:rPr>
          <w:rFonts w:eastAsia="Arial"/>
        </w:rPr>
        <w:t xml:space="preserve"> в 2 экземплярах (один экземпляр возвращается заявителю с указанием даты принятия заявления и приложенных к нему документов);</w:t>
      </w:r>
    </w:p>
    <w:p w:rsidR="000B7680" w:rsidRPr="00285961" w:rsidRDefault="00DC40CD">
      <w:pPr>
        <w:shd w:val="clear" w:color="auto" w:fill="FFFFFF"/>
        <w:spacing w:line="240" w:lineRule="atLeast"/>
        <w:ind w:firstLine="709"/>
        <w:jc w:val="both"/>
      </w:pPr>
      <w:r w:rsidRPr="00285961">
        <w:rPr>
          <w:rFonts w:eastAsia="Arial"/>
        </w:rPr>
        <w:t>б) копии документов, удостоверяющих личность каждого члена семьи;</w:t>
      </w:r>
      <w:bookmarkEnd w:id="56"/>
    </w:p>
    <w:p w:rsidR="000B7680" w:rsidRPr="00285961" w:rsidRDefault="00DC40CD">
      <w:pPr>
        <w:shd w:val="clear" w:color="auto" w:fill="FFFFFF"/>
        <w:spacing w:line="240" w:lineRule="atLeast"/>
        <w:ind w:firstLine="709"/>
        <w:jc w:val="both"/>
      </w:pPr>
      <w:bookmarkStart w:id="57" w:name="sub_440193"/>
      <w:r w:rsidRPr="00285961">
        <w:rPr>
          <w:rFonts w:eastAsia="Arial"/>
        </w:rPr>
        <w:t>в) копия свидетельства о браке (на неполную семью не распространяется);</w:t>
      </w:r>
      <w:bookmarkEnd w:id="57"/>
    </w:p>
    <w:p w:rsidR="000B7680" w:rsidRPr="00285961" w:rsidRDefault="00DC40CD">
      <w:pPr>
        <w:shd w:val="clear" w:color="auto" w:fill="FFFFFF"/>
        <w:spacing w:line="240" w:lineRule="atLeast"/>
        <w:ind w:firstLine="709"/>
        <w:jc w:val="both"/>
      </w:pPr>
      <w:bookmarkStart w:id="58" w:name="sub_440194"/>
      <w:r w:rsidRPr="00285961">
        <w:rPr>
          <w:rFonts w:eastAsia="Arial"/>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bookmarkEnd w:id="58"/>
      <w:r w:rsidRPr="00285961">
        <w:rPr>
          <w:rFonts w:eastAsia="Arial"/>
        </w:rPr>
        <w:t>подпунктом "е" пункта 2 настоящих Правил;</w:t>
      </w:r>
    </w:p>
    <w:p w:rsidR="000B7680" w:rsidRPr="00285961" w:rsidRDefault="00DC40CD">
      <w:pPr>
        <w:shd w:val="clear" w:color="auto" w:fill="FFFFFF"/>
        <w:spacing w:line="240" w:lineRule="atLeast"/>
        <w:ind w:firstLine="709"/>
        <w:jc w:val="both"/>
      </w:pPr>
      <w:bookmarkStart w:id="59" w:name="sub_440195"/>
      <w:r w:rsidRPr="00285961">
        <w:rPr>
          <w:rFonts w:eastAsia="Arial"/>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bookmarkEnd w:id="59"/>
      <w:r w:rsidRPr="00285961">
        <w:rPr>
          <w:rFonts w:eastAsia="Arial"/>
        </w:rPr>
        <w:t>подпунктом "и" пункта 2 настоящих Правил;</w:t>
      </w:r>
    </w:p>
    <w:p w:rsidR="000B7680" w:rsidRPr="00285961" w:rsidRDefault="00DC40CD">
      <w:pPr>
        <w:shd w:val="clear" w:color="auto" w:fill="FFFFFF"/>
        <w:spacing w:line="240" w:lineRule="atLeast"/>
        <w:ind w:firstLine="709"/>
        <w:jc w:val="both"/>
      </w:pPr>
      <w:bookmarkStart w:id="60" w:name="sub_440196"/>
      <w:r w:rsidRPr="00285961">
        <w:rPr>
          <w:rFonts w:eastAsia="Arial"/>
        </w:rPr>
        <w:t>е) копия договора жилищного кредита;</w:t>
      </w:r>
      <w:bookmarkEnd w:id="60"/>
    </w:p>
    <w:p w:rsidR="000B7680" w:rsidRPr="00285961" w:rsidRDefault="00DC40CD">
      <w:pPr>
        <w:shd w:val="clear" w:color="auto" w:fill="FFFFFF"/>
        <w:spacing w:line="240" w:lineRule="atLeast"/>
        <w:ind w:firstLine="709"/>
        <w:jc w:val="both"/>
      </w:pPr>
      <w:bookmarkStart w:id="61" w:name="sub_440197"/>
      <w:r w:rsidRPr="00285961">
        <w:rPr>
          <w:rFonts w:eastAsia="Arial"/>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bookmarkEnd w:id="61"/>
    </w:p>
    <w:p w:rsidR="000B7680" w:rsidRPr="00285961" w:rsidRDefault="00DC40CD">
      <w:pPr>
        <w:shd w:val="clear" w:color="auto" w:fill="FFFFFF"/>
        <w:spacing w:line="240" w:lineRule="atLeast"/>
        <w:ind w:firstLine="709"/>
        <w:jc w:val="both"/>
      </w:pPr>
      <w:bookmarkStart w:id="62" w:name="sub_440198"/>
      <w:r w:rsidRPr="00285961">
        <w:rPr>
          <w:rFonts w:eastAsia="Arial"/>
        </w:rPr>
        <w:t xml:space="preserve">з) документ, подтверждающий признание молодой семьи нуждающейся в жилом помещении в соответствии с </w:t>
      </w:r>
      <w:bookmarkEnd w:id="62"/>
      <w:r w:rsidRPr="00285961">
        <w:rPr>
          <w:rFonts w:eastAsia="Arial"/>
        </w:rPr>
        <w:t>пунктом 7 настоящих Правил на день заключения договора жилищного кредита, указанного в подпункте "е</w:t>
      </w:r>
      <w:hyperlink w:anchor="sub_440196" w:history="1">
        <w:r w:rsidRPr="00285961">
          <w:rPr>
            <w:rFonts w:eastAsia="Arial"/>
            <w:color w:val="0000EE"/>
            <w:u w:val="single"/>
          </w:rPr>
          <w:t>"</w:t>
        </w:r>
      </w:hyperlink>
      <w:r w:rsidRPr="00285961">
        <w:rPr>
          <w:rFonts w:eastAsia="Arial"/>
        </w:rPr>
        <w:t xml:space="preserve"> настоящего пункта;</w:t>
      </w:r>
    </w:p>
    <w:p w:rsidR="000B7680" w:rsidRPr="00285961" w:rsidRDefault="00DC40CD">
      <w:pPr>
        <w:shd w:val="clear" w:color="auto" w:fill="FFFFFF"/>
        <w:spacing w:line="240" w:lineRule="atLeast"/>
        <w:ind w:firstLine="709"/>
        <w:jc w:val="both"/>
      </w:pPr>
      <w:bookmarkStart w:id="63" w:name="sub_440199"/>
      <w:r w:rsidRPr="00285961">
        <w:rPr>
          <w:rFonts w:eastAsia="Arial"/>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bookmarkEnd w:id="63"/>
    </w:p>
    <w:p w:rsidR="000B7680" w:rsidRPr="00285961" w:rsidRDefault="00DC40CD">
      <w:pPr>
        <w:shd w:val="clear" w:color="auto" w:fill="FFFFFF"/>
        <w:spacing w:line="240" w:lineRule="atLeast"/>
        <w:ind w:firstLine="709"/>
        <w:jc w:val="both"/>
      </w:pPr>
      <w:bookmarkStart w:id="64" w:name="sub_440200"/>
      <w:r w:rsidRPr="00285961">
        <w:rPr>
          <w:rFonts w:eastAsia="Arial"/>
        </w:rPr>
        <w:t>к) копия документа, подтверждающего регистрацию в системе индивидуального (персонифицированного) учета каждого члена семьи.</w:t>
      </w:r>
      <w:bookmarkEnd w:id="64"/>
    </w:p>
    <w:p w:rsidR="000B7680" w:rsidRDefault="00DC40CD">
      <w:pPr>
        <w:shd w:val="clear" w:color="auto" w:fill="FFFFFF"/>
        <w:spacing w:line="240" w:lineRule="atLeast"/>
        <w:ind w:firstLine="709"/>
        <w:jc w:val="both"/>
        <w:rPr>
          <w:rFonts w:eastAsia="Arial"/>
        </w:rPr>
      </w:pPr>
      <w:bookmarkStart w:id="65" w:name="sub_404020"/>
      <w:r w:rsidRPr="00285961">
        <w:rPr>
          <w:rFonts w:eastAsia="Arial"/>
        </w:rPr>
        <w:t xml:space="preserve">20. Документы, предусмотренные </w:t>
      </w:r>
      <w:bookmarkEnd w:id="65"/>
      <w:r w:rsidRPr="00285961">
        <w:rPr>
          <w:rFonts w:eastAsia="Arial"/>
        </w:rPr>
        <w:t>пунктами 18 или 19, 31 и 32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612881" w:rsidRPr="00285961" w:rsidRDefault="00612881">
      <w:pPr>
        <w:shd w:val="clear" w:color="auto" w:fill="FFFFFF"/>
        <w:spacing w:line="240" w:lineRule="atLeast"/>
        <w:ind w:firstLine="709"/>
        <w:jc w:val="both"/>
      </w:pPr>
      <w:r>
        <w:rPr>
          <w:rFonts w:eastAsia="Arial"/>
        </w:rPr>
        <w:t>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w:t>
      </w:r>
      <w:r w:rsidR="00787AD4">
        <w:rPr>
          <w:rFonts w:eastAsia="Arial"/>
        </w:rPr>
        <w:t xml:space="preserve"> </w:t>
      </w:r>
      <w:r>
        <w:rPr>
          <w:rFonts w:eastAsia="Arial"/>
        </w:rPr>
        <w:t>-</w:t>
      </w:r>
      <w:r w:rsidR="00787AD4" w:rsidRPr="00787AD4">
        <w:rPr>
          <w:rFonts w:eastAsia="Arial"/>
        </w:rPr>
        <w:t xml:space="preserve"> </w:t>
      </w:r>
      <w:r w:rsidR="00787AD4">
        <w:rPr>
          <w:rFonts w:eastAsia="Arial"/>
        </w:rPr>
        <w:t xml:space="preserve">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пунктом 21 Правил определения видов электронной подписи, использование которых допускается при обращении за получением </w:t>
      </w:r>
      <w:r w:rsidR="00787AD4">
        <w:rPr>
          <w:rFonts w:eastAsia="Arial"/>
        </w:rPr>
        <w:lastRenderedPageBreak/>
        <w:t>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p>
    <w:p w:rsidR="000B7680" w:rsidRPr="00285961" w:rsidRDefault="00DC40CD">
      <w:pPr>
        <w:shd w:val="clear" w:color="auto" w:fill="FFFFFF"/>
        <w:spacing w:line="240" w:lineRule="atLeast"/>
        <w:ind w:firstLine="709"/>
        <w:jc w:val="both"/>
      </w:pPr>
      <w:bookmarkStart w:id="66" w:name="sub_404021"/>
      <w:r w:rsidRPr="00285961">
        <w:rPr>
          <w:rFonts w:eastAsia="Arial"/>
        </w:rPr>
        <w:t xml:space="preserve">21. Администрация Зубово – Полянского муниципального района Республики Мордовия организует работу по проверке сведений, содержащихся в документах, предусмотренных </w:t>
      </w:r>
      <w:bookmarkEnd w:id="66"/>
      <w:r w:rsidRPr="00285961">
        <w:rPr>
          <w:rFonts w:eastAsia="Arial"/>
        </w:rPr>
        <w:t xml:space="preserve">пунктами 18 или 19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w:t>
      </w:r>
      <w:r w:rsidR="00950E02">
        <w:rPr>
          <w:rFonts w:eastAsia="Arial"/>
        </w:rPr>
        <w:t>государственной</w:t>
      </w:r>
      <w:r w:rsidRPr="00285961">
        <w:rPr>
          <w:rFonts w:eastAsia="Arial"/>
        </w:rPr>
        <w:t xml:space="preserve"> программы</w:t>
      </w:r>
      <w:r w:rsidR="00950E02">
        <w:rPr>
          <w:rFonts w:eastAsia="Arial"/>
        </w:rPr>
        <w:t>, мероприятия</w:t>
      </w:r>
      <w:r w:rsidRPr="00285961">
        <w:rPr>
          <w:rFonts w:eastAsia="Arial"/>
        </w:rPr>
        <w:t>. О принятом решении молодая семья письменно</w:t>
      </w:r>
      <w:r w:rsidR="00950E02">
        <w:rPr>
          <w:rFonts w:eastAsia="Arial"/>
        </w:rPr>
        <w:t xml:space="preserve"> или в электроном форме посредством Единого портала</w:t>
      </w:r>
      <w:r w:rsidRPr="00285961">
        <w:rPr>
          <w:rFonts w:eastAsia="Arial"/>
        </w:rPr>
        <w:t xml:space="preserve"> уведомляется органом местного самоуправления в 5-дневный срок.</w:t>
      </w:r>
    </w:p>
    <w:p w:rsidR="000B7680" w:rsidRPr="00285961" w:rsidRDefault="00DC40CD">
      <w:pPr>
        <w:shd w:val="clear" w:color="auto" w:fill="FFFFFF"/>
        <w:spacing w:line="240" w:lineRule="atLeast"/>
        <w:ind w:firstLine="709"/>
        <w:jc w:val="both"/>
      </w:pPr>
      <w:bookmarkStart w:id="67" w:name="sub_404022"/>
      <w:r w:rsidRPr="00285961">
        <w:rPr>
          <w:rFonts w:eastAsia="Arial"/>
        </w:rPr>
        <w:t xml:space="preserve">22. Основаниями для отказа в признании молодой семьи участницей </w:t>
      </w:r>
      <w:r w:rsidR="00950E02">
        <w:rPr>
          <w:rFonts w:eastAsia="Arial"/>
        </w:rPr>
        <w:t>государственной</w:t>
      </w:r>
      <w:r w:rsidRPr="00285961">
        <w:rPr>
          <w:rFonts w:eastAsia="Arial"/>
        </w:rPr>
        <w:t xml:space="preserve"> программы</w:t>
      </w:r>
      <w:r w:rsidR="00950E02">
        <w:rPr>
          <w:rFonts w:eastAsia="Arial"/>
        </w:rPr>
        <w:t>, мероприятия</w:t>
      </w:r>
      <w:r w:rsidRPr="00285961">
        <w:rPr>
          <w:rFonts w:eastAsia="Arial"/>
        </w:rPr>
        <w:t xml:space="preserve"> являются:</w:t>
      </w:r>
      <w:bookmarkEnd w:id="67"/>
    </w:p>
    <w:p w:rsidR="000B7680" w:rsidRPr="00285961" w:rsidRDefault="00DC40CD">
      <w:pPr>
        <w:shd w:val="clear" w:color="auto" w:fill="FFFFFF"/>
        <w:spacing w:line="240" w:lineRule="atLeast"/>
        <w:ind w:firstLine="709"/>
        <w:jc w:val="both"/>
      </w:pPr>
      <w:bookmarkStart w:id="68" w:name="sub_440221"/>
      <w:r w:rsidRPr="00285961">
        <w:rPr>
          <w:rFonts w:eastAsia="Arial"/>
        </w:rPr>
        <w:t xml:space="preserve">а) несоответствие молодой семьи требованиям, предусмотренным </w:t>
      </w:r>
      <w:bookmarkEnd w:id="68"/>
      <w:r w:rsidRPr="00285961">
        <w:rPr>
          <w:rFonts w:eastAsia="Arial"/>
        </w:rPr>
        <w:t>пунктом 6 настоящих Правил;</w:t>
      </w:r>
    </w:p>
    <w:p w:rsidR="000B7680" w:rsidRPr="00285961" w:rsidRDefault="00DC40CD">
      <w:pPr>
        <w:shd w:val="clear" w:color="auto" w:fill="FFFFFF"/>
        <w:spacing w:line="240" w:lineRule="atLeast"/>
        <w:ind w:firstLine="709"/>
        <w:jc w:val="both"/>
      </w:pPr>
      <w:bookmarkStart w:id="69" w:name="sub_440222"/>
      <w:r w:rsidRPr="00285961">
        <w:rPr>
          <w:rFonts w:eastAsia="Arial"/>
        </w:rPr>
        <w:t xml:space="preserve">б) непредставление или представление не в полном объеме документов, предусмотренных </w:t>
      </w:r>
      <w:bookmarkEnd w:id="69"/>
      <w:r w:rsidRPr="00285961">
        <w:rPr>
          <w:rFonts w:eastAsia="Arial"/>
        </w:rPr>
        <w:t>пунктами 18 или 19 настоящих Правил;</w:t>
      </w:r>
    </w:p>
    <w:p w:rsidR="000B7680" w:rsidRPr="00285961" w:rsidRDefault="00DC40CD">
      <w:pPr>
        <w:shd w:val="clear" w:color="auto" w:fill="FFFFFF"/>
        <w:spacing w:line="240" w:lineRule="atLeast"/>
        <w:ind w:firstLine="709"/>
        <w:jc w:val="both"/>
      </w:pPr>
      <w:bookmarkStart w:id="70" w:name="sub_440223"/>
      <w:r w:rsidRPr="00285961">
        <w:rPr>
          <w:rFonts w:eastAsia="Arial"/>
        </w:rPr>
        <w:t>в) недостоверность сведений, содержащихся в представленных документах;</w:t>
      </w:r>
      <w:bookmarkEnd w:id="70"/>
    </w:p>
    <w:p w:rsidR="000B7680" w:rsidRPr="00285961" w:rsidRDefault="00DC40CD">
      <w:pPr>
        <w:shd w:val="clear" w:color="auto" w:fill="FFFFFF"/>
        <w:spacing w:line="240" w:lineRule="atLeast"/>
        <w:ind w:firstLine="709"/>
        <w:jc w:val="both"/>
      </w:pPr>
      <w:bookmarkStart w:id="71" w:name="sub_440224"/>
      <w:r w:rsidRPr="00285961">
        <w:rPr>
          <w:rFonts w:eastAsia="Arial"/>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bookmarkEnd w:id="71"/>
      <w:r w:rsidRPr="00285961">
        <w:rPr>
          <w:rFonts w:eastAsia="Arial"/>
        </w:rPr>
        <w:t>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0B7680" w:rsidRPr="00285961" w:rsidRDefault="00DC40CD">
      <w:pPr>
        <w:shd w:val="clear" w:color="auto" w:fill="FFFFFF"/>
        <w:spacing w:line="240" w:lineRule="atLeast"/>
        <w:ind w:firstLine="709"/>
        <w:jc w:val="both"/>
      </w:pPr>
      <w:bookmarkStart w:id="72" w:name="sub_404023"/>
      <w:r w:rsidRPr="00285961">
        <w:rPr>
          <w:rFonts w:eastAsia="Arial"/>
        </w:rPr>
        <w:t xml:space="preserve">23. Повторное обращение с заявлением об участии в мероприятии </w:t>
      </w:r>
      <w:r w:rsidR="00950E02">
        <w:rPr>
          <w:rFonts w:eastAsia="Arial"/>
        </w:rPr>
        <w:t>государственной</w:t>
      </w:r>
      <w:r w:rsidRPr="00285961">
        <w:rPr>
          <w:rFonts w:eastAsia="Arial"/>
        </w:rPr>
        <w:t xml:space="preserve"> программы</w:t>
      </w:r>
      <w:r w:rsidR="00950E02">
        <w:rPr>
          <w:rFonts w:eastAsia="Arial"/>
        </w:rPr>
        <w:t>, мероприятия</w:t>
      </w:r>
      <w:r w:rsidRPr="00285961">
        <w:rPr>
          <w:rFonts w:eastAsia="Arial"/>
        </w:rPr>
        <w:t xml:space="preserve"> допускается после устранения оснований для отказа, предусмотренных </w:t>
      </w:r>
      <w:bookmarkEnd w:id="72"/>
      <w:r w:rsidRPr="00285961">
        <w:rPr>
          <w:rFonts w:eastAsia="Arial"/>
        </w:rPr>
        <w:t>пунктом 22 настоящих Правил.</w:t>
      </w:r>
    </w:p>
    <w:p w:rsidR="000B7680" w:rsidRPr="00285961" w:rsidRDefault="00DC40CD">
      <w:pPr>
        <w:shd w:val="clear" w:color="auto" w:fill="FFFFFF"/>
        <w:spacing w:line="240" w:lineRule="atLeast"/>
        <w:ind w:firstLine="709"/>
        <w:jc w:val="both"/>
      </w:pPr>
      <w:bookmarkStart w:id="73" w:name="sub_404024"/>
      <w:r w:rsidRPr="00285961">
        <w:rPr>
          <w:rFonts w:eastAsia="Arial"/>
        </w:rPr>
        <w:t xml:space="preserve">24. Администрация Зубово – Полянского муниципального района Республики Мордовия до 1 июня года, предшествующего планируемому, формирует списки молодых семей - участников </w:t>
      </w:r>
      <w:r w:rsidR="00020CB6">
        <w:rPr>
          <w:rFonts w:eastAsia="Arial"/>
        </w:rPr>
        <w:t>государственной</w:t>
      </w:r>
      <w:r w:rsidRPr="00285961">
        <w:rPr>
          <w:rFonts w:eastAsia="Arial"/>
        </w:rPr>
        <w:t xml:space="preserve"> программы</w:t>
      </w:r>
      <w:r w:rsidR="00020CB6">
        <w:rPr>
          <w:rFonts w:eastAsia="Arial"/>
        </w:rPr>
        <w:t>, мероприятия</w:t>
      </w:r>
      <w:r w:rsidRPr="00285961">
        <w:rPr>
          <w:rFonts w:eastAsia="Arial"/>
        </w:rPr>
        <w:t xml:space="preserve">, изъявивших желание получить социальную выплату в планируемом году, и представляет эти списки в исполнительной </w:t>
      </w:r>
      <w:r w:rsidR="00020CB6">
        <w:rPr>
          <w:rFonts w:eastAsia="Arial"/>
        </w:rPr>
        <w:t>орган</w:t>
      </w:r>
      <w:r w:rsidRPr="00285961">
        <w:rPr>
          <w:rFonts w:eastAsia="Arial"/>
        </w:rPr>
        <w:t xml:space="preserve"> субъекта Российской Федерации.</w:t>
      </w:r>
      <w:bookmarkEnd w:id="73"/>
    </w:p>
    <w:p w:rsidR="000B7680" w:rsidRPr="00285961" w:rsidRDefault="00DC40CD">
      <w:pPr>
        <w:shd w:val="clear" w:color="auto" w:fill="FFFFFF"/>
        <w:spacing w:line="240" w:lineRule="atLeast"/>
        <w:ind w:firstLine="709"/>
        <w:jc w:val="both"/>
      </w:pPr>
      <w:bookmarkStart w:id="74" w:name="sub_404025"/>
      <w:r w:rsidRPr="00285961">
        <w:rPr>
          <w:rFonts w:eastAsia="Arial"/>
        </w:rPr>
        <w:t xml:space="preserve">25. Порядок формирования Администрацией Зубово – Полянского муниципального района Республики Мордовия списка молодых семей - участников </w:t>
      </w:r>
      <w:r w:rsidR="00020CB6">
        <w:rPr>
          <w:rFonts w:eastAsia="Arial"/>
        </w:rPr>
        <w:t>государственной</w:t>
      </w:r>
      <w:r w:rsidRPr="00285961">
        <w:rPr>
          <w:rFonts w:eastAsia="Arial"/>
        </w:rPr>
        <w:t xml:space="preserve"> программы, </w:t>
      </w:r>
      <w:r w:rsidR="00020CB6" w:rsidRPr="00285961">
        <w:rPr>
          <w:rFonts w:eastAsia="Arial"/>
        </w:rPr>
        <w:t xml:space="preserve">мероприятия </w:t>
      </w:r>
      <w:r w:rsidRPr="00285961">
        <w:rPr>
          <w:rFonts w:eastAsia="Arial"/>
        </w:rPr>
        <w:t>изъявивших желание получить социальную выплату в планируемом году, и форма этого списка определяются исполнительн</w:t>
      </w:r>
      <w:r w:rsidR="00020CB6">
        <w:rPr>
          <w:rFonts w:eastAsia="Arial"/>
        </w:rPr>
        <w:t>ым органом</w:t>
      </w:r>
      <w:r w:rsidRPr="00285961">
        <w:rPr>
          <w:rFonts w:eastAsia="Arial"/>
        </w:rPr>
        <w:t xml:space="preserve"> субъекта Российской Федерации. В первую очередь в указанные списки включаются молодые семьи - участники </w:t>
      </w:r>
      <w:r w:rsidR="00550107">
        <w:rPr>
          <w:rFonts w:eastAsia="Arial"/>
        </w:rPr>
        <w:t>государственной</w:t>
      </w:r>
      <w:r w:rsidR="00550107" w:rsidRPr="00285961">
        <w:rPr>
          <w:rFonts w:eastAsia="Arial"/>
        </w:rPr>
        <w:t xml:space="preserve"> </w:t>
      </w:r>
      <w:r w:rsidRPr="00285961">
        <w:rPr>
          <w:rFonts w:eastAsia="Arial"/>
        </w:rPr>
        <w:t>программы,</w:t>
      </w:r>
      <w:r w:rsidR="00550107" w:rsidRPr="00550107">
        <w:rPr>
          <w:rFonts w:eastAsia="Arial"/>
        </w:rPr>
        <w:t xml:space="preserve"> </w:t>
      </w:r>
      <w:r w:rsidR="00550107" w:rsidRPr="00285961">
        <w:rPr>
          <w:rFonts w:eastAsia="Arial"/>
        </w:rPr>
        <w:t>мероприятия</w:t>
      </w:r>
      <w:r w:rsidRPr="00285961">
        <w:rPr>
          <w:rFonts w:eastAsia="Arial"/>
        </w:rPr>
        <w:t xml:space="preserve"> поставленные на учет в качестве нуждающихся в улучшении жилищных условий до 1 марта 2005 г., а также молодые семьи, имеющие 3 и более детей.</w:t>
      </w:r>
      <w:bookmarkEnd w:id="74"/>
    </w:p>
    <w:p w:rsidR="000B7680" w:rsidRPr="00285961" w:rsidRDefault="00DC40CD">
      <w:pPr>
        <w:shd w:val="clear" w:color="auto" w:fill="FFFFFF"/>
        <w:spacing w:line="240" w:lineRule="atLeast"/>
        <w:ind w:firstLine="709"/>
        <w:jc w:val="both"/>
      </w:pPr>
      <w:bookmarkStart w:id="75" w:name="sub_404026"/>
      <w:r w:rsidRPr="00285961">
        <w:rPr>
          <w:rFonts w:eastAsia="Arial"/>
        </w:rPr>
        <w:t xml:space="preserve">26. </w:t>
      </w:r>
      <w:r w:rsidR="00550107">
        <w:rPr>
          <w:rFonts w:eastAsia="Arial"/>
        </w:rPr>
        <w:t>И</w:t>
      </w:r>
      <w:r w:rsidRPr="00285961">
        <w:rPr>
          <w:rFonts w:eastAsia="Arial"/>
        </w:rPr>
        <w:t>сполнительн</w:t>
      </w:r>
      <w:r w:rsidR="00550107">
        <w:rPr>
          <w:rFonts w:eastAsia="Arial"/>
        </w:rPr>
        <w:t>ы</w:t>
      </w:r>
      <w:r w:rsidRPr="00285961">
        <w:rPr>
          <w:rFonts w:eastAsia="Arial"/>
        </w:rPr>
        <w:t xml:space="preserve">й </w:t>
      </w:r>
      <w:r w:rsidR="00550107">
        <w:rPr>
          <w:rFonts w:eastAsia="Arial"/>
        </w:rPr>
        <w:t>орган</w:t>
      </w:r>
      <w:r w:rsidRPr="00285961">
        <w:rPr>
          <w:rFonts w:eastAsia="Arial"/>
        </w:rPr>
        <w:t xml:space="preserve"> субъекта Российской Федерации на основании списков молодых семей - участников </w:t>
      </w:r>
      <w:r w:rsidR="00550107">
        <w:rPr>
          <w:rFonts w:eastAsia="Arial"/>
        </w:rPr>
        <w:t>государственной</w:t>
      </w:r>
      <w:r w:rsidRPr="00285961">
        <w:rPr>
          <w:rFonts w:eastAsia="Arial"/>
        </w:rPr>
        <w:t xml:space="preserve"> программы,</w:t>
      </w:r>
      <w:r w:rsidR="00550107">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поступивших от Администрации Зубово – Полянского муниципального района Республики Мордовия, с учетом предполагаемого объема средств, которые могут быть предоставлены из федерального бюджета в виде субсидии на реализацию </w:t>
      </w:r>
      <w:r w:rsidR="00550107">
        <w:rPr>
          <w:rFonts w:eastAsia="Arial"/>
        </w:rPr>
        <w:t>государственной</w:t>
      </w:r>
      <w:r w:rsidRPr="00285961">
        <w:rPr>
          <w:rFonts w:eastAsia="Arial"/>
        </w:rPr>
        <w:t xml:space="preserve"> программы</w:t>
      </w:r>
      <w:r w:rsidR="00550107">
        <w:rPr>
          <w:rFonts w:eastAsia="Arial"/>
        </w:rPr>
        <w:t>, мероприятия</w:t>
      </w:r>
      <w:r w:rsidRPr="00285961">
        <w:rPr>
          <w:rFonts w:eastAsia="Arial"/>
        </w:rPr>
        <w:t xml:space="preserve"> на соответствующий год, средств, которые планируется выделить на </w:t>
      </w:r>
      <w:proofErr w:type="spellStart"/>
      <w:r w:rsidRPr="00285961">
        <w:rPr>
          <w:rFonts w:eastAsia="Arial"/>
        </w:rPr>
        <w:t>софинансирование</w:t>
      </w:r>
      <w:proofErr w:type="spellEnd"/>
      <w:r w:rsidRPr="00285961">
        <w:rPr>
          <w:rFonts w:eastAsia="Arial"/>
        </w:rPr>
        <w:t xml:space="preserve"> </w:t>
      </w:r>
      <w:r w:rsidR="00550107">
        <w:rPr>
          <w:rFonts w:eastAsia="Arial"/>
        </w:rPr>
        <w:t>государственной</w:t>
      </w:r>
      <w:r w:rsidRPr="00285961">
        <w:rPr>
          <w:rFonts w:eastAsia="Arial"/>
        </w:rPr>
        <w:t xml:space="preserve"> программы</w:t>
      </w:r>
      <w:r w:rsidR="00550107">
        <w:rPr>
          <w:rFonts w:eastAsia="Arial"/>
        </w:rPr>
        <w:t xml:space="preserve">, </w:t>
      </w:r>
      <w:r w:rsidR="00550107">
        <w:rPr>
          <w:rFonts w:eastAsia="Arial"/>
        </w:rPr>
        <w:lastRenderedPageBreak/>
        <w:t>мероприятия</w:t>
      </w:r>
      <w:r w:rsidRPr="00285961">
        <w:rPr>
          <w:rFonts w:eastAsia="Arial"/>
        </w:rPr>
        <w:t xml:space="preserve">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w:t>
      </w:r>
      <w:r w:rsidR="00550107">
        <w:rPr>
          <w:rFonts w:eastAsia="Arial"/>
        </w:rPr>
        <w:t>государственной</w:t>
      </w:r>
      <w:r w:rsidR="00550107" w:rsidRPr="00285961">
        <w:rPr>
          <w:rFonts w:eastAsia="Arial"/>
        </w:rPr>
        <w:t xml:space="preserve"> </w:t>
      </w:r>
      <w:r w:rsidRPr="00285961">
        <w:rPr>
          <w:rFonts w:eastAsia="Arial"/>
        </w:rPr>
        <w:t>программы,</w:t>
      </w:r>
      <w:r w:rsidR="00550107">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по </w:t>
      </w:r>
      <w:bookmarkEnd w:id="75"/>
      <w:r w:rsidRPr="00285961">
        <w:rPr>
          <w:rFonts w:eastAsia="Arial"/>
        </w:rPr>
        <w:t xml:space="preserve">форме, утверждаемой ответственным исполнителем </w:t>
      </w:r>
      <w:r w:rsidR="00550107">
        <w:rPr>
          <w:rFonts w:eastAsia="Arial"/>
        </w:rPr>
        <w:t>государственной</w:t>
      </w:r>
      <w:r w:rsidRPr="00285961">
        <w:rPr>
          <w:rFonts w:eastAsia="Arial"/>
        </w:rPr>
        <w:t xml:space="preserve"> программы</w:t>
      </w:r>
      <w:r w:rsidR="00550107">
        <w:rPr>
          <w:rFonts w:eastAsia="Arial"/>
        </w:rPr>
        <w:t>, мероприятия</w:t>
      </w:r>
      <w:r w:rsidRPr="00285961">
        <w:rPr>
          <w:rFonts w:eastAsia="Arial"/>
        </w:rPr>
        <w:t>.</w:t>
      </w:r>
    </w:p>
    <w:p w:rsidR="000B7680" w:rsidRPr="00285961" w:rsidRDefault="00DC40CD">
      <w:pPr>
        <w:shd w:val="clear" w:color="auto" w:fill="FFFFFF"/>
        <w:spacing w:line="240" w:lineRule="atLeast"/>
        <w:ind w:firstLine="709"/>
        <w:jc w:val="both"/>
      </w:pPr>
      <w:r w:rsidRPr="00285961">
        <w:rPr>
          <w:rFonts w:eastAsia="Arial"/>
        </w:rPr>
        <w:t>Утвержденный исполнительн</w:t>
      </w:r>
      <w:r w:rsidR="00A20B58">
        <w:rPr>
          <w:rFonts w:eastAsia="Arial"/>
        </w:rPr>
        <w:t>ым</w:t>
      </w:r>
      <w:r w:rsidRPr="00285961">
        <w:rPr>
          <w:rFonts w:eastAsia="Arial"/>
        </w:rPr>
        <w:t xml:space="preserve"> </w:t>
      </w:r>
      <w:r w:rsidR="00A20B58">
        <w:rPr>
          <w:rFonts w:eastAsia="Arial"/>
        </w:rPr>
        <w:t>органом</w:t>
      </w:r>
      <w:r w:rsidRPr="00285961">
        <w:rPr>
          <w:rFonts w:eastAsia="Arial"/>
        </w:rPr>
        <w:t xml:space="preserve"> субъекта Российской Федерации сводный список молодых семей - участников </w:t>
      </w:r>
      <w:r w:rsidR="00A20B58">
        <w:rPr>
          <w:rFonts w:eastAsia="Arial"/>
        </w:rPr>
        <w:t>государственной</w:t>
      </w:r>
      <w:r w:rsidR="00A20B58" w:rsidRPr="00285961">
        <w:rPr>
          <w:rFonts w:eastAsia="Arial"/>
        </w:rPr>
        <w:t xml:space="preserve"> </w:t>
      </w:r>
      <w:r w:rsidRPr="00285961">
        <w:rPr>
          <w:rFonts w:eastAsia="Arial"/>
        </w:rPr>
        <w:t xml:space="preserve"> программы,</w:t>
      </w:r>
      <w:r w:rsidR="00A20B58">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представляется ответственному исполнителю мероприятия </w:t>
      </w:r>
      <w:r w:rsidR="00A20B58">
        <w:rPr>
          <w:rFonts w:eastAsia="Arial"/>
        </w:rPr>
        <w:t>государственной</w:t>
      </w:r>
      <w:r w:rsidRPr="00285961">
        <w:rPr>
          <w:rFonts w:eastAsia="Arial"/>
        </w:rPr>
        <w:t xml:space="preserve"> программы</w:t>
      </w:r>
      <w:r w:rsidR="00A20B58">
        <w:rPr>
          <w:rFonts w:eastAsia="Arial"/>
        </w:rPr>
        <w:t>, мероприятия</w:t>
      </w:r>
      <w:r w:rsidRPr="00285961">
        <w:rPr>
          <w:rFonts w:eastAsia="Arial"/>
        </w:rPr>
        <w:t xml:space="preserve"> в установленный ответственным исполнителем </w:t>
      </w:r>
      <w:r w:rsidR="00A20B58">
        <w:rPr>
          <w:rFonts w:eastAsia="Arial"/>
        </w:rPr>
        <w:t>государственной</w:t>
      </w:r>
      <w:r w:rsidRPr="00285961">
        <w:rPr>
          <w:rFonts w:eastAsia="Arial"/>
        </w:rPr>
        <w:t xml:space="preserve"> программы</w:t>
      </w:r>
      <w:r w:rsidR="00A20B58">
        <w:rPr>
          <w:rFonts w:eastAsia="Arial"/>
        </w:rPr>
        <w:t>, мероприятия</w:t>
      </w:r>
      <w:r w:rsidRPr="00285961">
        <w:rPr>
          <w:rFonts w:eastAsia="Arial"/>
        </w:rPr>
        <w:t xml:space="preserve"> срок в составе заявки об участии в ведомственной целевой программе в планируемом году, предусмотренной пунктом 3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w:t>
      </w:r>
      <w:hyperlink r:id="rId19" w:history="1">
        <w:r w:rsidRPr="00285961">
          <w:rPr>
            <w:rFonts w:eastAsia="Arial"/>
            <w:color w:val="0000EE"/>
            <w:u w:val="single"/>
          </w:rPr>
          <w:t>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285961">
        <w:rPr>
          <w:rFonts w:eastAsia="Arial"/>
        </w:rPr>
        <w:t>".</w:t>
      </w:r>
    </w:p>
    <w:p w:rsidR="000B7680" w:rsidRPr="00285961" w:rsidRDefault="00DC40CD">
      <w:pPr>
        <w:shd w:val="clear" w:color="auto" w:fill="FFFFFF"/>
        <w:spacing w:line="240" w:lineRule="atLeast"/>
        <w:ind w:firstLine="709"/>
        <w:jc w:val="both"/>
      </w:pPr>
      <w:bookmarkStart w:id="76" w:name="sub_404027"/>
      <w:r w:rsidRPr="00285961">
        <w:rPr>
          <w:rFonts w:eastAsia="Arial"/>
        </w:rPr>
        <w:t xml:space="preserve">27. После доведения ответственным исполнителем </w:t>
      </w:r>
      <w:r w:rsidR="00A20B58">
        <w:rPr>
          <w:rFonts w:eastAsia="Arial"/>
        </w:rPr>
        <w:t>государственной</w:t>
      </w:r>
      <w:r w:rsidR="00A20B58" w:rsidRPr="00285961">
        <w:rPr>
          <w:rFonts w:eastAsia="Arial"/>
        </w:rPr>
        <w:t xml:space="preserve"> программы</w:t>
      </w:r>
      <w:r w:rsidR="00A20B58">
        <w:rPr>
          <w:rFonts w:eastAsia="Arial"/>
        </w:rPr>
        <w:t>, мероприятия</w:t>
      </w:r>
      <w:r w:rsidRPr="00285961">
        <w:rPr>
          <w:rFonts w:eastAsia="Arial"/>
        </w:rPr>
        <w:t xml:space="preserve"> сведений о размере субсидии, предоставляемой бюджету субъекта Российской Федерации на планируемый (текущий) год, до исполнительно</w:t>
      </w:r>
      <w:r w:rsidR="00A20B58">
        <w:rPr>
          <w:rFonts w:eastAsia="Arial"/>
        </w:rPr>
        <w:t>го</w:t>
      </w:r>
      <w:r w:rsidRPr="00285961">
        <w:rPr>
          <w:rFonts w:eastAsia="Arial"/>
        </w:rPr>
        <w:t xml:space="preserve"> </w:t>
      </w:r>
      <w:r w:rsidR="00A20B58">
        <w:rPr>
          <w:rFonts w:eastAsia="Arial"/>
        </w:rPr>
        <w:t xml:space="preserve">органа </w:t>
      </w:r>
      <w:r w:rsidRPr="00285961">
        <w:rPr>
          <w:rFonts w:eastAsia="Arial"/>
        </w:rPr>
        <w:t>субъектов Российской Федерации исполнительн</w:t>
      </w:r>
      <w:r w:rsidR="00A20B58">
        <w:rPr>
          <w:rFonts w:eastAsia="Arial"/>
        </w:rPr>
        <w:t>ый орган</w:t>
      </w:r>
      <w:r w:rsidRPr="00285961">
        <w:rPr>
          <w:rFonts w:eastAsia="Arial"/>
        </w:rPr>
        <w:t xml:space="preserve"> субъекта Российской Федерации на основании </w:t>
      </w:r>
      <w:bookmarkEnd w:id="76"/>
      <w:r w:rsidRPr="00285961">
        <w:rPr>
          <w:rFonts w:eastAsia="Arial"/>
        </w:rPr>
        <w:t xml:space="preserve">сводного списка молодых семей - участников </w:t>
      </w:r>
      <w:r w:rsidR="00417A8C">
        <w:rPr>
          <w:rFonts w:eastAsia="Arial"/>
        </w:rPr>
        <w:t>государственной</w:t>
      </w:r>
      <w:r w:rsidR="00417A8C" w:rsidRPr="00285961">
        <w:rPr>
          <w:rFonts w:eastAsia="Arial"/>
        </w:rPr>
        <w:t xml:space="preserve"> программы</w:t>
      </w:r>
      <w:r w:rsidR="00417A8C">
        <w:rPr>
          <w:rFonts w:eastAsia="Arial"/>
        </w:rPr>
        <w:t>, мероприятия</w:t>
      </w:r>
      <w:r w:rsidRPr="00285961">
        <w:rPr>
          <w:rFonts w:eastAsia="Arial"/>
        </w:rPr>
        <w:t xml:space="preserve">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w:t>
      </w:r>
      <w:proofErr w:type="spellStart"/>
      <w:r w:rsidRPr="00285961">
        <w:rPr>
          <w:rFonts w:eastAsia="Arial"/>
        </w:rPr>
        <w:t>софинансирование</w:t>
      </w:r>
      <w:proofErr w:type="spellEnd"/>
      <w:r w:rsidRPr="00285961">
        <w:rPr>
          <w:rFonts w:eastAsia="Arial"/>
        </w:rPr>
        <w:t xml:space="preserve"> </w:t>
      </w:r>
      <w:r w:rsidR="00417A8C">
        <w:rPr>
          <w:rFonts w:eastAsia="Arial"/>
        </w:rPr>
        <w:t>государственной</w:t>
      </w:r>
      <w:r w:rsidR="00417A8C" w:rsidRPr="00285961">
        <w:rPr>
          <w:rFonts w:eastAsia="Arial"/>
        </w:rPr>
        <w:t xml:space="preserve"> программы</w:t>
      </w:r>
      <w:r w:rsidR="00417A8C">
        <w:rPr>
          <w:rFonts w:eastAsia="Arial"/>
        </w:rPr>
        <w:t>, мероприятия</w:t>
      </w:r>
      <w:r w:rsidRPr="00285961">
        <w:rPr>
          <w:rFonts w:eastAsia="Arial"/>
        </w:rPr>
        <w:t xml:space="preserve"> и (при наличии) средств, предоставляемых организациями, участвующими в реализации </w:t>
      </w:r>
      <w:r w:rsidR="00417A8C">
        <w:rPr>
          <w:rFonts w:eastAsia="Arial"/>
        </w:rPr>
        <w:t>государственной</w:t>
      </w:r>
      <w:r w:rsidR="00417A8C" w:rsidRPr="00285961">
        <w:rPr>
          <w:rFonts w:eastAsia="Arial"/>
        </w:rPr>
        <w:t xml:space="preserve"> программы</w:t>
      </w:r>
      <w:r w:rsidR="00417A8C">
        <w:rPr>
          <w:rFonts w:eastAsia="Arial"/>
        </w:rPr>
        <w:t>, мероприятия</w:t>
      </w:r>
      <w:r w:rsidRPr="00285961">
        <w:rPr>
          <w:rFonts w:eastAsia="Arial"/>
        </w:rPr>
        <w:t xml:space="preserve">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0B7680" w:rsidRPr="00285961" w:rsidRDefault="00DC40CD">
      <w:pPr>
        <w:shd w:val="clear" w:color="auto" w:fill="FFFFFF"/>
        <w:spacing w:line="240" w:lineRule="atLeast"/>
        <w:ind w:firstLine="709"/>
        <w:jc w:val="both"/>
      </w:pPr>
      <w:bookmarkStart w:id="77" w:name="sub_4040272"/>
      <w:r w:rsidRPr="00285961">
        <w:rPr>
          <w:rFonts w:eastAsia="Arial"/>
        </w:rPr>
        <w:t xml:space="preserve">В случае если на момент формирования </w:t>
      </w:r>
      <w:r w:rsidR="00417A8C">
        <w:rPr>
          <w:rFonts w:eastAsia="Arial"/>
        </w:rPr>
        <w:t>и</w:t>
      </w:r>
      <w:r w:rsidRPr="00285961">
        <w:rPr>
          <w:rFonts w:eastAsia="Arial"/>
        </w:rPr>
        <w:t>сполнительн</w:t>
      </w:r>
      <w:r w:rsidR="00417A8C">
        <w:rPr>
          <w:rFonts w:eastAsia="Arial"/>
        </w:rPr>
        <w:t>ым</w:t>
      </w:r>
      <w:r w:rsidRPr="00285961">
        <w:rPr>
          <w:rFonts w:eastAsia="Arial"/>
        </w:rPr>
        <w:t xml:space="preserve"> </w:t>
      </w:r>
      <w:r w:rsidR="00417A8C">
        <w:rPr>
          <w:rFonts w:eastAsia="Arial"/>
        </w:rPr>
        <w:t>органом</w:t>
      </w:r>
      <w:r w:rsidRPr="00285961">
        <w:rPr>
          <w:rFonts w:eastAsia="Arial"/>
        </w:rPr>
        <w:t xml:space="preserve">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w:t>
      </w:r>
      <w:r w:rsidR="00417A8C">
        <w:rPr>
          <w:rFonts w:eastAsia="Arial"/>
        </w:rPr>
        <w:t>государственной</w:t>
      </w:r>
      <w:r w:rsidR="00417A8C" w:rsidRPr="00285961">
        <w:rPr>
          <w:rFonts w:eastAsia="Arial"/>
        </w:rPr>
        <w:t xml:space="preserve"> программы</w:t>
      </w:r>
      <w:r w:rsidR="00417A8C">
        <w:rPr>
          <w:rFonts w:eastAsia="Arial"/>
        </w:rPr>
        <w:t>, мероприятия</w:t>
      </w:r>
      <w:r w:rsidRPr="00285961">
        <w:rPr>
          <w:rFonts w:eastAsia="Arial"/>
        </w:rPr>
        <w:t xml:space="preserve"> в порядке, установленном исполнительн</w:t>
      </w:r>
      <w:r w:rsidR="00417A8C">
        <w:rPr>
          <w:rFonts w:eastAsia="Arial"/>
        </w:rPr>
        <w:t>ым</w:t>
      </w:r>
      <w:r w:rsidRPr="00285961">
        <w:rPr>
          <w:rFonts w:eastAsia="Arial"/>
        </w:rPr>
        <w:t xml:space="preserve"> </w:t>
      </w:r>
      <w:r w:rsidR="00417A8C">
        <w:rPr>
          <w:rFonts w:eastAsia="Arial"/>
        </w:rPr>
        <w:t>органом</w:t>
      </w:r>
      <w:r w:rsidRPr="00285961">
        <w:rPr>
          <w:rFonts w:eastAsia="Arial"/>
        </w:rPr>
        <w:t xml:space="preserve"> субъекта Российской Федерации.</w:t>
      </w:r>
      <w:bookmarkEnd w:id="77"/>
    </w:p>
    <w:p w:rsidR="000B7680" w:rsidRPr="00285961" w:rsidRDefault="00DC40CD">
      <w:pPr>
        <w:shd w:val="clear" w:color="auto" w:fill="FFFFFF"/>
        <w:spacing w:line="240" w:lineRule="atLeast"/>
        <w:ind w:firstLine="709"/>
        <w:jc w:val="both"/>
      </w:pPr>
      <w:bookmarkStart w:id="78" w:name="sub_11272"/>
      <w:r w:rsidRPr="00285961">
        <w:rPr>
          <w:rFonts w:eastAsia="Arial"/>
        </w:rP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или молодым семьям, имеющим 3 и более детей, в размере не более 30 процентов общего количества молодых семей, включаемых в указанный список.</w:t>
      </w:r>
      <w:bookmarkEnd w:id="78"/>
    </w:p>
    <w:p w:rsidR="000B7680" w:rsidRPr="00285961" w:rsidRDefault="00DC40CD">
      <w:pPr>
        <w:shd w:val="clear" w:color="auto" w:fill="FFFFFF"/>
        <w:spacing w:line="240" w:lineRule="atLeast"/>
        <w:ind w:firstLine="709"/>
        <w:jc w:val="both"/>
      </w:pPr>
      <w:bookmarkStart w:id="79" w:name="sub_404028"/>
      <w:r w:rsidRPr="00285961">
        <w:rPr>
          <w:rFonts w:eastAsia="Arial"/>
        </w:rPr>
        <w:t>28. </w:t>
      </w:r>
      <w:r w:rsidR="00417A8C">
        <w:rPr>
          <w:rFonts w:eastAsia="Arial"/>
        </w:rPr>
        <w:t>И</w:t>
      </w:r>
      <w:r w:rsidRPr="00285961">
        <w:rPr>
          <w:rFonts w:eastAsia="Arial"/>
        </w:rPr>
        <w:t>сполнительн</w:t>
      </w:r>
      <w:r w:rsidR="00417A8C">
        <w:rPr>
          <w:rFonts w:eastAsia="Arial"/>
        </w:rPr>
        <w:t xml:space="preserve">ый орган </w:t>
      </w:r>
      <w:r w:rsidRPr="00285961">
        <w:rPr>
          <w:rFonts w:eastAsia="Arial"/>
        </w:rPr>
        <w:t>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bookmarkEnd w:id="79"/>
    </w:p>
    <w:p w:rsidR="000B7680" w:rsidRPr="00285961" w:rsidRDefault="00DC40CD">
      <w:pPr>
        <w:shd w:val="clear" w:color="auto" w:fill="FFFFFF"/>
        <w:spacing w:line="240" w:lineRule="atLeast"/>
        <w:ind w:firstLine="709"/>
        <w:jc w:val="both"/>
      </w:pPr>
      <w:bookmarkStart w:id="80" w:name="sub_4040282"/>
      <w:r w:rsidRPr="00285961">
        <w:rPr>
          <w:rFonts w:eastAsia="Arial"/>
        </w:rPr>
        <w:t xml:space="preserve">Администрация Зубово – Полянского муниципального района Республики Мордовия доводит до сведения молодых семей - участников </w:t>
      </w:r>
      <w:r w:rsidR="00417A8C">
        <w:rPr>
          <w:rFonts w:eastAsia="Arial"/>
        </w:rPr>
        <w:t>государственной</w:t>
      </w:r>
      <w:r w:rsidR="00417A8C" w:rsidRPr="00285961">
        <w:rPr>
          <w:rFonts w:eastAsia="Arial"/>
        </w:rPr>
        <w:t xml:space="preserve"> программы</w:t>
      </w:r>
      <w:r w:rsidR="00417A8C">
        <w:rPr>
          <w:rFonts w:eastAsia="Arial"/>
        </w:rPr>
        <w:t>, мероприятия</w:t>
      </w:r>
      <w:r w:rsidRPr="00285961">
        <w:rPr>
          <w:rFonts w:eastAsia="Arial"/>
        </w:rPr>
        <w:t xml:space="preserve"> </w:t>
      </w:r>
      <w:r w:rsidRPr="00285961">
        <w:rPr>
          <w:rFonts w:eastAsia="Arial"/>
        </w:rPr>
        <w:lastRenderedPageBreak/>
        <w:t xml:space="preserve">изъявивших желание получить социальную выплату в соответствующем году, решение </w:t>
      </w:r>
      <w:r w:rsidR="00805D9A">
        <w:rPr>
          <w:rFonts w:eastAsia="Arial"/>
        </w:rPr>
        <w:t>и</w:t>
      </w:r>
      <w:r w:rsidRPr="00285961">
        <w:rPr>
          <w:rFonts w:eastAsia="Arial"/>
        </w:rPr>
        <w:t>сполнительн</w:t>
      </w:r>
      <w:r w:rsidR="00805D9A">
        <w:rPr>
          <w:rFonts w:eastAsia="Arial"/>
        </w:rPr>
        <w:t>ы</w:t>
      </w:r>
      <w:r w:rsidRPr="00285961">
        <w:rPr>
          <w:rFonts w:eastAsia="Arial"/>
        </w:rPr>
        <w:t xml:space="preserve">й </w:t>
      </w:r>
      <w:r w:rsidR="00805D9A">
        <w:rPr>
          <w:rFonts w:eastAsia="Arial"/>
        </w:rPr>
        <w:t>орган</w:t>
      </w:r>
      <w:r w:rsidRPr="00285961">
        <w:rPr>
          <w:rFonts w:eastAsia="Arial"/>
        </w:rPr>
        <w:t xml:space="preserve"> субъекта Российской Федерации по вопросу включения их в список молодых семей - претендентов на получение социальных выплат в соответствующем году.</w:t>
      </w:r>
      <w:bookmarkEnd w:id="80"/>
    </w:p>
    <w:p w:rsidR="000B7680" w:rsidRPr="00285961" w:rsidRDefault="00DC40CD">
      <w:pPr>
        <w:shd w:val="clear" w:color="auto" w:fill="FFFFFF"/>
        <w:spacing w:line="240" w:lineRule="atLeast"/>
        <w:ind w:firstLine="709"/>
        <w:jc w:val="both"/>
      </w:pPr>
      <w:bookmarkStart w:id="81" w:name="sub_440281"/>
      <w:r w:rsidRPr="00285961">
        <w:rPr>
          <w:rFonts w:eastAsia="Arial"/>
        </w:rPr>
        <w:t xml:space="preserve">28.1. </w:t>
      </w:r>
      <w:r w:rsidR="00805D9A">
        <w:rPr>
          <w:rFonts w:eastAsia="Arial"/>
        </w:rPr>
        <w:t>И</w:t>
      </w:r>
      <w:r w:rsidRPr="00285961">
        <w:rPr>
          <w:rFonts w:eastAsia="Arial"/>
        </w:rPr>
        <w:t>сполнительн</w:t>
      </w:r>
      <w:r w:rsidR="00805D9A">
        <w:rPr>
          <w:rFonts w:eastAsia="Arial"/>
        </w:rPr>
        <w:t>ый орган</w:t>
      </w:r>
      <w:r w:rsidRPr="00285961">
        <w:rPr>
          <w:rFonts w:eastAsia="Arial"/>
        </w:rPr>
        <w:t xml:space="preserve">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Администрации Зубово – Полянского муниципального района Республики Мордовия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bookmarkEnd w:id="81"/>
    </w:p>
    <w:p w:rsidR="000B7680" w:rsidRPr="00285961" w:rsidRDefault="00DC40CD">
      <w:pPr>
        <w:shd w:val="clear" w:color="auto" w:fill="FFFFFF"/>
        <w:spacing w:line="240" w:lineRule="atLeast"/>
        <w:ind w:firstLine="709"/>
        <w:jc w:val="both"/>
      </w:pPr>
      <w:bookmarkStart w:id="82" w:name="sub_404029"/>
      <w:r w:rsidRPr="00285961">
        <w:rPr>
          <w:rFonts w:eastAsia="Arial"/>
        </w:rPr>
        <w:t>29. Администрация Зубово – Полянского муниципального района Республики Мордовия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bookmarkEnd w:id="82"/>
    </w:p>
    <w:p w:rsidR="000B7680" w:rsidRPr="00285961" w:rsidRDefault="00DC40CD">
      <w:pPr>
        <w:shd w:val="clear" w:color="auto" w:fill="FFFFFF"/>
        <w:spacing w:line="240" w:lineRule="atLeast"/>
        <w:ind w:firstLine="709"/>
        <w:jc w:val="both"/>
      </w:pPr>
      <w:bookmarkStart w:id="83" w:name="sub_404030"/>
      <w:r w:rsidRPr="00285961">
        <w:rPr>
          <w:rFonts w:eastAsia="Arial"/>
        </w:rPr>
        <w:t>30. 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Администрация Зубово – Полянского муниципального района Республики Мордовия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w:t>
      </w:r>
      <w:r w:rsidR="00805D9A">
        <w:rPr>
          <w:rFonts w:eastAsia="Arial"/>
        </w:rPr>
        <w:t xml:space="preserve">ветствующем году, утвержденным </w:t>
      </w:r>
      <w:r w:rsidRPr="00285961">
        <w:rPr>
          <w:rFonts w:eastAsia="Arial"/>
        </w:rPr>
        <w:t xml:space="preserve"> исполнительн</w:t>
      </w:r>
      <w:r w:rsidR="00805D9A">
        <w:rPr>
          <w:rFonts w:eastAsia="Arial"/>
        </w:rPr>
        <w:t>ым</w:t>
      </w:r>
      <w:r w:rsidRPr="00285961">
        <w:rPr>
          <w:rFonts w:eastAsia="Arial"/>
        </w:rPr>
        <w:t xml:space="preserve"> </w:t>
      </w:r>
      <w:r w:rsidR="00805D9A">
        <w:rPr>
          <w:rFonts w:eastAsia="Arial"/>
        </w:rPr>
        <w:t>органом</w:t>
      </w:r>
      <w:r w:rsidRPr="00285961">
        <w:rPr>
          <w:rFonts w:eastAsia="Arial"/>
        </w:rPr>
        <w:t xml:space="preserve"> субъекта Российской Федерации.</w:t>
      </w:r>
      <w:bookmarkEnd w:id="83"/>
    </w:p>
    <w:p w:rsidR="000B7680" w:rsidRPr="00285961" w:rsidRDefault="00AC35FC">
      <w:pPr>
        <w:shd w:val="clear" w:color="auto" w:fill="FFFFFF"/>
        <w:spacing w:line="240" w:lineRule="atLeast"/>
        <w:ind w:firstLine="709"/>
        <w:jc w:val="both"/>
      </w:pPr>
      <w:r>
        <w:rPr>
          <w:rFonts w:eastAsia="Arial"/>
        </w:rPr>
        <w:t>И</w:t>
      </w:r>
      <w:r w:rsidR="00DC40CD" w:rsidRPr="00285961">
        <w:rPr>
          <w:rFonts w:eastAsia="Arial"/>
        </w:rPr>
        <w:t>сполнительн</w:t>
      </w:r>
      <w:r>
        <w:rPr>
          <w:rFonts w:eastAsia="Arial"/>
        </w:rPr>
        <w:t>ы</w:t>
      </w:r>
      <w:r w:rsidR="00DC40CD" w:rsidRPr="00285961">
        <w:rPr>
          <w:rFonts w:eastAsia="Arial"/>
        </w:rPr>
        <w:t xml:space="preserve">й </w:t>
      </w:r>
      <w:r>
        <w:rPr>
          <w:rFonts w:eastAsia="Arial"/>
        </w:rPr>
        <w:t>орган</w:t>
      </w:r>
      <w:r w:rsidR="00DC40CD" w:rsidRPr="00285961">
        <w:rPr>
          <w:rFonts w:eastAsia="Arial"/>
        </w:rPr>
        <w:t xml:space="preserve">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пунктом 31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0B7680" w:rsidRPr="00285961" w:rsidRDefault="00DC40CD">
      <w:pPr>
        <w:shd w:val="clear" w:color="auto" w:fill="FFFFFF"/>
        <w:spacing w:line="240" w:lineRule="atLeast"/>
        <w:ind w:firstLine="709"/>
        <w:jc w:val="both"/>
      </w:pPr>
      <w:bookmarkStart w:id="84" w:name="sub_404031"/>
      <w:r w:rsidRPr="00285961">
        <w:rPr>
          <w:rFonts w:eastAsia="Arial"/>
        </w:rPr>
        <w:t xml:space="preserve">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Зубово – Полянского муниципального района Республики Мордовия, принявший решение о признании молодой семьи участницей </w:t>
      </w:r>
      <w:r w:rsidR="00AC35FC">
        <w:rPr>
          <w:rFonts w:eastAsia="Arial"/>
        </w:rPr>
        <w:t>государственной</w:t>
      </w:r>
      <w:r w:rsidR="00AC35FC" w:rsidRPr="00285961">
        <w:rPr>
          <w:rFonts w:eastAsia="Arial"/>
        </w:rPr>
        <w:t xml:space="preserve"> программы</w:t>
      </w:r>
      <w:r w:rsidR="00AC35FC">
        <w:rPr>
          <w:rFonts w:eastAsia="Arial"/>
        </w:rPr>
        <w:t>, мероприятия</w:t>
      </w:r>
      <w:r w:rsidRPr="00285961">
        <w:rPr>
          <w:rFonts w:eastAsia="Arial"/>
        </w:rPr>
        <w:t xml:space="preserve"> заявление о выдаче такого свидетельства (в произвольной форме) и документы:</w:t>
      </w:r>
      <w:bookmarkEnd w:id="84"/>
    </w:p>
    <w:p w:rsidR="000B7680" w:rsidRPr="00285961" w:rsidRDefault="00DC40CD">
      <w:pPr>
        <w:shd w:val="clear" w:color="auto" w:fill="FFFFFF"/>
        <w:spacing w:line="240" w:lineRule="atLeast"/>
        <w:ind w:firstLine="709"/>
        <w:jc w:val="both"/>
      </w:pPr>
      <w:bookmarkStart w:id="85" w:name="sub_440311"/>
      <w:r w:rsidRPr="00285961">
        <w:rPr>
          <w:rFonts w:eastAsia="Arial"/>
        </w:rPr>
        <w:t xml:space="preserve">а) предусмотренные </w:t>
      </w:r>
      <w:bookmarkEnd w:id="85"/>
      <w:r w:rsidRPr="00285961">
        <w:rPr>
          <w:rFonts w:eastAsia="Arial"/>
        </w:rPr>
        <w:t xml:space="preserve">подпунктами "б" - "д" пункта 18 настоящих Правил, - в случае использования социальных выплат в соответствии с подпунктами "а" - "д", "ж" и </w:t>
      </w:r>
      <w:hyperlink w:anchor="sub_44028" w:history="1">
        <w:r w:rsidRPr="00285961">
          <w:rPr>
            <w:rFonts w:eastAsia="Arial"/>
            <w:color w:val="0000EE"/>
            <w:u w:val="single"/>
          </w:rPr>
          <w:t>"</w:t>
        </w:r>
      </w:hyperlink>
      <w:r w:rsidRPr="00285961">
        <w:rPr>
          <w:rFonts w:eastAsia="Arial"/>
        </w:rPr>
        <w:t>з" пункта 2 настоящих Правил;</w:t>
      </w:r>
    </w:p>
    <w:p w:rsidR="000B7680" w:rsidRPr="00285961" w:rsidRDefault="00DC40CD">
      <w:pPr>
        <w:shd w:val="clear" w:color="auto" w:fill="FFFFFF"/>
        <w:spacing w:line="240" w:lineRule="atLeast"/>
        <w:ind w:firstLine="709"/>
        <w:jc w:val="both"/>
      </w:pPr>
      <w:bookmarkStart w:id="86" w:name="sub_440312"/>
      <w:r w:rsidRPr="00285961">
        <w:rPr>
          <w:rFonts w:eastAsia="Arial"/>
        </w:rPr>
        <w:t xml:space="preserve">б) предусмотренные </w:t>
      </w:r>
      <w:bookmarkEnd w:id="86"/>
      <w:r w:rsidRPr="00285961">
        <w:rPr>
          <w:rFonts w:eastAsia="Arial"/>
        </w:rPr>
        <w:t>подпунктами "б" - "ж</w:t>
      </w:r>
      <w:hyperlink w:anchor="sub_440192" w:history="1">
        <w:r w:rsidRPr="00285961">
          <w:rPr>
            <w:rFonts w:eastAsia="Arial"/>
            <w:color w:val="0000EE"/>
            <w:u w:val="single"/>
          </w:rPr>
          <w:t>"</w:t>
        </w:r>
      </w:hyperlink>
      <w:r w:rsidRPr="00285961">
        <w:rPr>
          <w:rFonts w:eastAsia="Arial"/>
        </w:rPr>
        <w:t xml:space="preserve"> и </w:t>
      </w:r>
      <w:hyperlink w:anchor="sub_440199" w:history="1">
        <w:r w:rsidRPr="00285961">
          <w:rPr>
            <w:rFonts w:eastAsia="Arial"/>
            <w:color w:val="0000EE"/>
            <w:u w:val="single"/>
          </w:rPr>
          <w:t>"</w:t>
        </w:r>
      </w:hyperlink>
      <w:r w:rsidRPr="00285961">
        <w:rPr>
          <w:rFonts w:eastAsia="Arial"/>
        </w:rPr>
        <w:t>и" пункта 19 настоящих Правил, - в случае использования социальных выплат в соответствии с подпунктами "е" и "и" пункта 2 настоящих Правил.</w:t>
      </w:r>
    </w:p>
    <w:p w:rsidR="000B7680" w:rsidRPr="00285961" w:rsidRDefault="00DC40CD">
      <w:pPr>
        <w:shd w:val="clear" w:color="auto" w:fill="FFFFFF"/>
        <w:spacing w:line="240" w:lineRule="atLeast"/>
        <w:ind w:firstLine="709"/>
        <w:jc w:val="both"/>
      </w:pPr>
      <w:bookmarkStart w:id="87" w:name="sub_404032"/>
      <w:r w:rsidRPr="00285961">
        <w:rPr>
          <w:rFonts w:eastAsia="Arial"/>
        </w:rPr>
        <w:lastRenderedPageBreak/>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bookmarkEnd w:id="87"/>
    </w:p>
    <w:p w:rsidR="000B7680" w:rsidRPr="00285961" w:rsidRDefault="00DC40CD">
      <w:pPr>
        <w:shd w:val="clear" w:color="auto" w:fill="FFFFFF"/>
        <w:spacing w:line="240" w:lineRule="atLeast"/>
        <w:ind w:firstLine="709"/>
        <w:jc w:val="both"/>
      </w:pPr>
      <w:bookmarkStart w:id="88" w:name="sub_404033"/>
      <w:r w:rsidRPr="00285961">
        <w:rPr>
          <w:rFonts w:eastAsia="Arial"/>
        </w:rPr>
        <w:t xml:space="preserve">33. Администрация Зубово – Полянского муниципального района Республики Мордовия организует работу по проверке сведений, содержащихся в документах, указанных в </w:t>
      </w:r>
      <w:bookmarkEnd w:id="88"/>
      <w:r w:rsidRPr="00285961">
        <w:rPr>
          <w:rFonts w:eastAsia="Arial"/>
        </w:rPr>
        <w:t>пункте 31 настоящих Правил.</w:t>
      </w:r>
    </w:p>
    <w:p w:rsidR="000B7680" w:rsidRPr="00285961" w:rsidRDefault="00DC40CD">
      <w:pPr>
        <w:shd w:val="clear" w:color="auto" w:fill="FFFFFF"/>
        <w:spacing w:line="240" w:lineRule="atLeast"/>
        <w:ind w:firstLine="709"/>
        <w:jc w:val="both"/>
      </w:pPr>
      <w:r w:rsidRPr="00285961">
        <w:rPr>
          <w:rFonts w:eastAsia="Arial"/>
        </w:rPr>
        <w:t>Основаниями для отказа в выдаче свидетельства о праве на получение социальной выплаты являются нарушение установленного пунктом 31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пункта 38 настоящих Правил.</w:t>
      </w:r>
    </w:p>
    <w:p w:rsidR="000B7680" w:rsidRPr="00285961" w:rsidRDefault="00DC40CD">
      <w:pPr>
        <w:shd w:val="clear" w:color="auto" w:fill="FFFFFF"/>
        <w:spacing w:line="240" w:lineRule="atLeast"/>
        <w:ind w:firstLine="709"/>
        <w:jc w:val="both"/>
      </w:pPr>
      <w:bookmarkStart w:id="89" w:name="sub_404034"/>
      <w:r w:rsidRPr="00285961">
        <w:rPr>
          <w:rFonts w:eastAsia="Arial"/>
        </w:rPr>
        <w:t xml:space="preserve">34. При возникновении у молодой семьи - участницы </w:t>
      </w:r>
      <w:r w:rsidR="00AC35FC">
        <w:rPr>
          <w:rFonts w:eastAsia="Arial"/>
        </w:rPr>
        <w:t>государственной</w:t>
      </w:r>
      <w:r w:rsidR="00AC35FC" w:rsidRPr="00285961">
        <w:rPr>
          <w:rFonts w:eastAsia="Arial"/>
        </w:rPr>
        <w:t xml:space="preserve"> программы</w:t>
      </w:r>
      <w:r w:rsidR="00AC35FC">
        <w:rPr>
          <w:rFonts w:eastAsia="Arial"/>
        </w:rPr>
        <w:t>, мероприятия</w:t>
      </w:r>
      <w:r w:rsidRPr="00285961">
        <w:rPr>
          <w:rFonts w:eastAsia="Arial"/>
        </w:rPr>
        <w:t xml:space="preserve">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w:t>
      </w:r>
      <w:r w:rsidR="00AC35FC">
        <w:rPr>
          <w:rFonts w:eastAsia="Arial"/>
        </w:rPr>
        <w:t>государственной</w:t>
      </w:r>
      <w:r w:rsidR="00AC35FC" w:rsidRPr="00285961">
        <w:rPr>
          <w:rFonts w:eastAsia="Arial"/>
        </w:rPr>
        <w:t xml:space="preserve"> программы</w:t>
      </w:r>
      <w:r w:rsidR="00AC35FC">
        <w:rPr>
          <w:rFonts w:eastAsia="Arial"/>
        </w:rPr>
        <w:t>, мероприятия</w:t>
      </w:r>
      <w:r w:rsidR="00AC35FC" w:rsidRPr="00285961">
        <w:rPr>
          <w:rFonts w:eastAsia="Arial"/>
        </w:rPr>
        <w:t xml:space="preserve"> </w:t>
      </w:r>
      <w:r w:rsidRPr="00285961">
        <w:rPr>
          <w:rFonts w:eastAsia="Arial"/>
        </w:rPr>
        <w:t>(далее - банк).</w:t>
      </w:r>
      <w:bookmarkEnd w:id="89"/>
    </w:p>
    <w:p w:rsidR="000B7680" w:rsidRPr="00285961" w:rsidRDefault="00DC40CD">
      <w:pPr>
        <w:shd w:val="clear" w:color="auto" w:fill="FFFFFF"/>
        <w:spacing w:line="240" w:lineRule="atLeast"/>
        <w:ind w:firstLine="709"/>
        <w:jc w:val="both"/>
      </w:pPr>
      <w:r w:rsidRPr="00285961">
        <w:rPr>
          <w:rFonts w:eastAsia="Arial"/>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0B7680" w:rsidRPr="00285961" w:rsidRDefault="00DC40CD">
      <w:pPr>
        <w:shd w:val="clear" w:color="auto" w:fill="FFFFFF"/>
        <w:spacing w:line="240" w:lineRule="atLeast"/>
        <w:ind w:firstLine="709"/>
        <w:jc w:val="both"/>
      </w:pPr>
      <w:bookmarkStart w:id="90" w:name="sub_404035"/>
      <w:r w:rsidRPr="00285961">
        <w:rPr>
          <w:rFonts w:eastAsia="Arial"/>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bookmarkEnd w:id="90"/>
    </w:p>
    <w:p w:rsidR="000B7680" w:rsidRPr="00285961" w:rsidRDefault="00DC40CD">
      <w:pPr>
        <w:shd w:val="clear" w:color="auto" w:fill="FFFFFF"/>
        <w:spacing w:line="240" w:lineRule="atLeast"/>
        <w:ind w:firstLine="709"/>
        <w:jc w:val="both"/>
      </w:pPr>
      <w:r w:rsidRPr="00285961">
        <w:rPr>
          <w:rFonts w:eastAsia="Arial"/>
        </w:rPr>
        <w:t>Владелец свидетельства о праве на получение социальной выплаты в течение 1 месяца со дня его выдачи сдает это свидетельство в банк.</w:t>
      </w:r>
    </w:p>
    <w:p w:rsidR="000B7680" w:rsidRPr="00285961" w:rsidRDefault="00DC40CD">
      <w:pPr>
        <w:shd w:val="clear" w:color="auto" w:fill="FFFFFF"/>
        <w:spacing w:line="240" w:lineRule="atLeast"/>
        <w:ind w:firstLine="709"/>
        <w:jc w:val="both"/>
      </w:pPr>
      <w:r w:rsidRPr="00285961">
        <w:rPr>
          <w:rFonts w:eastAsia="Arial"/>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пунктом 34 настоящих Правил, в орган местного самоуправления, выдавший это свидетельство, с заявлением о его замене.</w:t>
      </w:r>
    </w:p>
    <w:p w:rsidR="000B7680" w:rsidRPr="00285961" w:rsidRDefault="00DC40CD">
      <w:pPr>
        <w:shd w:val="clear" w:color="auto" w:fill="FFFFFF"/>
        <w:spacing w:line="240" w:lineRule="atLeast"/>
        <w:ind w:firstLine="709"/>
        <w:jc w:val="both"/>
      </w:pPr>
      <w:r w:rsidRPr="00285961">
        <w:rPr>
          <w:rFonts w:eastAsia="Arial"/>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0B7680" w:rsidRPr="00285961" w:rsidRDefault="00DC40CD">
      <w:pPr>
        <w:shd w:val="clear" w:color="auto" w:fill="FFFFFF"/>
        <w:spacing w:line="240" w:lineRule="atLeast"/>
        <w:ind w:firstLine="709"/>
        <w:jc w:val="both"/>
      </w:pPr>
      <w:r w:rsidRPr="00285961">
        <w:rPr>
          <w:rFonts w:eastAsia="Arial"/>
        </w:rPr>
        <w:t xml:space="preserve">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w:t>
      </w:r>
      <w:r w:rsidRPr="00285961">
        <w:rPr>
          <w:rFonts w:eastAsia="Arial"/>
        </w:rPr>
        <w:lastRenderedPageBreak/>
        <w:t>заключении договора банковского счета и возвращает свидетельство о праве на получение социальной выплаты его владельцу.</w:t>
      </w:r>
    </w:p>
    <w:p w:rsidR="000B7680" w:rsidRPr="00285961" w:rsidRDefault="00DC40CD">
      <w:pPr>
        <w:shd w:val="clear" w:color="auto" w:fill="FFFFFF"/>
        <w:spacing w:line="240" w:lineRule="atLeast"/>
        <w:ind w:firstLine="709"/>
        <w:jc w:val="both"/>
      </w:pPr>
      <w:bookmarkStart w:id="91" w:name="sub_404036"/>
      <w:r w:rsidRPr="00285961">
        <w:rPr>
          <w:rFonts w:eastAsia="Arial"/>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bookmarkEnd w:id="91"/>
    </w:p>
    <w:p w:rsidR="000B7680" w:rsidRPr="00285961" w:rsidRDefault="00DC40CD">
      <w:pPr>
        <w:shd w:val="clear" w:color="auto" w:fill="FFFFFF"/>
        <w:spacing w:line="240" w:lineRule="atLeast"/>
        <w:ind w:firstLine="709"/>
        <w:jc w:val="both"/>
      </w:pPr>
      <w:r w:rsidRPr="00285961">
        <w:rPr>
          <w:rFonts w:eastAsia="Arial"/>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0B7680" w:rsidRPr="00285961" w:rsidRDefault="00DC40CD">
      <w:pPr>
        <w:shd w:val="clear" w:color="auto" w:fill="FFFFFF"/>
        <w:spacing w:line="240" w:lineRule="atLeast"/>
        <w:ind w:firstLine="709"/>
        <w:jc w:val="both"/>
      </w:pPr>
      <w:bookmarkStart w:id="92" w:name="sub_404037"/>
      <w:r w:rsidRPr="00285961">
        <w:rPr>
          <w:rFonts w:eastAsia="Arial"/>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bookmarkEnd w:id="92"/>
    </w:p>
    <w:p w:rsidR="000B7680" w:rsidRPr="00285961" w:rsidRDefault="00DC40CD">
      <w:pPr>
        <w:shd w:val="clear" w:color="auto" w:fill="FFFFFF"/>
        <w:spacing w:line="240" w:lineRule="atLeast"/>
        <w:ind w:firstLine="709"/>
        <w:jc w:val="both"/>
      </w:pPr>
      <w:bookmarkStart w:id="93" w:name="sub_404038"/>
      <w:r w:rsidRPr="00285961">
        <w:rPr>
          <w:rFonts w:eastAsia="Arial"/>
        </w:rPr>
        <w:t xml:space="preserve">38. Распорядитель счета имеет право использовать социальную выплату для приобретения у любых физических лиц, за исключением указанных в </w:t>
      </w:r>
      <w:bookmarkEnd w:id="93"/>
      <w:r w:rsidRPr="00285961">
        <w:rPr>
          <w:rFonts w:eastAsia="Arial"/>
        </w:rPr>
        <w:t xml:space="preserve">пункте 2.1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статьями 15 и 16 </w:t>
      </w:r>
      <w:hyperlink r:id="rId20" w:history="1">
        <w:r w:rsidRPr="00285961">
          <w:rPr>
            <w:rFonts w:eastAsia="Arial"/>
            <w:color w:val="0000EE"/>
            <w:u w:val="single"/>
          </w:rPr>
          <w:t>Жилищного кодекса Российской Федерации</w:t>
        </w:r>
      </w:hyperlink>
      <w:r w:rsidRPr="00285961">
        <w:rPr>
          <w:rFonts w:eastAsia="Arial"/>
        </w:rPr>
        <w:t>, благоустроенных применительно к условиям населенного пункта, в котором приобретается (строится) жилое помещение для постоянного проживания.</w:t>
      </w:r>
    </w:p>
    <w:p w:rsidR="000B7680" w:rsidRPr="00285961" w:rsidRDefault="00DC40CD">
      <w:pPr>
        <w:shd w:val="clear" w:color="auto" w:fill="FFFFFF"/>
        <w:spacing w:line="240" w:lineRule="atLeast"/>
        <w:ind w:firstLine="709"/>
        <w:jc w:val="both"/>
      </w:pPr>
      <w:bookmarkStart w:id="94" w:name="sub_44382"/>
      <w:r w:rsidRPr="00285961">
        <w:rPr>
          <w:rFonts w:eastAsia="Arial"/>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w:t>
      </w:r>
      <w:r w:rsidR="000C6CBA">
        <w:rPr>
          <w:rFonts w:eastAsia="Arial"/>
        </w:rPr>
        <w:t>субъекта Российской Федерации,  исполнительны</w:t>
      </w:r>
      <w:r w:rsidRPr="00285961">
        <w:rPr>
          <w:rFonts w:eastAsia="Arial"/>
        </w:rPr>
        <w:t xml:space="preserve">й </w:t>
      </w:r>
      <w:r w:rsidR="000C6CBA">
        <w:rPr>
          <w:rFonts w:eastAsia="Arial"/>
        </w:rPr>
        <w:t>орган</w:t>
      </w:r>
      <w:r w:rsidRPr="00285961">
        <w:rPr>
          <w:rFonts w:eastAsia="Arial"/>
        </w:rPr>
        <w:t xml:space="preserve"> которого включил молодую семью - участницу </w:t>
      </w:r>
      <w:r w:rsidR="000C6CBA">
        <w:rPr>
          <w:rFonts w:eastAsia="Arial"/>
        </w:rPr>
        <w:t>государственной</w:t>
      </w:r>
      <w:r w:rsidR="000C6CBA" w:rsidRPr="00285961">
        <w:rPr>
          <w:rFonts w:eastAsia="Arial"/>
        </w:rPr>
        <w:t xml:space="preserve"> программы</w:t>
      </w:r>
      <w:r w:rsidR="000C6CBA">
        <w:rPr>
          <w:rFonts w:eastAsia="Arial"/>
        </w:rPr>
        <w:t>, мероприятия</w:t>
      </w:r>
      <w:r w:rsidRPr="00285961">
        <w:rPr>
          <w:rFonts w:eastAsia="Arial"/>
        </w:rPr>
        <w:t xml:space="preserve"> в список претендентов на получение социальной выплаты.</w:t>
      </w:r>
      <w:bookmarkEnd w:id="94"/>
    </w:p>
    <w:p w:rsidR="000B7680" w:rsidRPr="00285961" w:rsidRDefault="00DC40CD">
      <w:pPr>
        <w:shd w:val="clear" w:color="auto" w:fill="FFFFFF"/>
        <w:spacing w:line="240" w:lineRule="atLeast"/>
        <w:ind w:firstLine="709"/>
        <w:jc w:val="both"/>
      </w:pPr>
      <w:bookmarkStart w:id="95" w:name="sub_44383"/>
      <w:r w:rsidRPr="00285961">
        <w:rPr>
          <w:rFonts w:eastAsia="Arial"/>
        </w:rPr>
        <w:t xml:space="preserve">В случае использования социальной выплаты в соответствии с подпунктами </w:t>
      </w:r>
      <w:bookmarkEnd w:id="95"/>
      <w:r w:rsidRPr="00285961">
        <w:rPr>
          <w:rFonts w:eastAsia="Arial"/>
        </w:rPr>
        <w:t xml:space="preserve">"а" - "д", "ж" и </w:t>
      </w:r>
      <w:hyperlink w:anchor="sub_44028" w:history="1">
        <w:r w:rsidRPr="00285961">
          <w:rPr>
            <w:rFonts w:eastAsia="Arial"/>
            <w:color w:val="0000EE"/>
            <w:u w:val="single"/>
          </w:rPr>
          <w:t>"</w:t>
        </w:r>
      </w:hyperlink>
      <w:r w:rsidRPr="00285961">
        <w:rPr>
          <w:rFonts w:eastAsia="Arial"/>
        </w:rPr>
        <w:t>з" пункта 2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0B7680" w:rsidRPr="00285961" w:rsidRDefault="00DC40CD">
      <w:pPr>
        <w:shd w:val="clear" w:color="auto" w:fill="FFFFFF"/>
        <w:spacing w:line="240" w:lineRule="atLeast"/>
        <w:ind w:firstLine="709"/>
        <w:jc w:val="both"/>
      </w:pPr>
      <w:bookmarkStart w:id="96" w:name="sub_44384"/>
      <w:r w:rsidRPr="00285961">
        <w:rPr>
          <w:rFonts w:eastAsia="Arial"/>
        </w:rPr>
        <w:t xml:space="preserve">В случае использования социальной выплаты в соответствии с </w:t>
      </w:r>
      <w:bookmarkEnd w:id="96"/>
      <w:r w:rsidRPr="00285961">
        <w:rPr>
          <w:rFonts w:eastAsia="Arial"/>
        </w:rPr>
        <w:t xml:space="preserve">подпунктом "е" пункта 2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w:t>
      </w:r>
      <w:r w:rsidRPr="00285961">
        <w:rPr>
          <w:rFonts w:eastAsia="Arial"/>
        </w:rPr>
        <w:lastRenderedPageBreak/>
        <w:t>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0B7680" w:rsidRPr="00285961" w:rsidRDefault="00DC40CD">
      <w:pPr>
        <w:shd w:val="clear" w:color="auto" w:fill="FFFFFF"/>
        <w:spacing w:line="240" w:lineRule="atLeast"/>
        <w:ind w:firstLine="709"/>
        <w:jc w:val="both"/>
      </w:pPr>
      <w:bookmarkStart w:id="97" w:name="sub_44385"/>
      <w:r w:rsidRPr="00285961">
        <w:rPr>
          <w:rFonts w:eastAsia="Arial"/>
        </w:rPr>
        <w:t xml:space="preserve">В случае использования социальной выплаты в соответствии с </w:t>
      </w:r>
      <w:bookmarkEnd w:id="97"/>
      <w:r w:rsidRPr="00285961">
        <w:rPr>
          <w:rFonts w:eastAsia="Arial"/>
        </w:rPr>
        <w:t>подпунктами "ж" - "и" пункта 2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0B7680" w:rsidRPr="00285961" w:rsidRDefault="00DC40CD">
      <w:pPr>
        <w:shd w:val="clear" w:color="auto" w:fill="FFFFFF"/>
        <w:spacing w:line="240" w:lineRule="atLeast"/>
        <w:ind w:firstLine="709"/>
        <w:jc w:val="both"/>
      </w:pPr>
      <w:bookmarkStart w:id="98" w:name="sub_44386"/>
      <w:r w:rsidRPr="00285961">
        <w:rPr>
          <w:rFonts w:eastAsia="Arial"/>
        </w:rPr>
        <w:t xml:space="preserve">Молодые семьи - участники </w:t>
      </w:r>
      <w:r w:rsidR="000C6CBA">
        <w:rPr>
          <w:rFonts w:eastAsia="Arial"/>
        </w:rPr>
        <w:t>государственной</w:t>
      </w:r>
      <w:r w:rsidR="000C6CBA" w:rsidRPr="00285961">
        <w:rPr>
          <w:rFonts w:eastAsia="Arial"/>
        </w:rPr>
        <w:t xml:space="preserve"> программы</w:t>
      </w:r>
      <w:r w:rsidR="000C6CBA">
        <w:rPr>
          <w:rFonts w:eastAsia="Arial"/>
        </w:rPr>
        <w:t>, мероприятия</w:t>
      </w:r>
      <w:r w:rsidRPr="00285961">
        <w:rPr>
          <w:rFonts w:eastAsia="Arial"/>
        </w:rPr>
        <w:t xml:space="preserve">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bookmarkEnd w:id="98"/>
      <w:r w:rsidRPr="00285961">
        <w:rPr>
          <w:rFonts w:eastAsia="Arial"/>
        </w:rPr>
        <w:t>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0B7680" w:rsidRPr="00285961" w:rsidRDefault="00DC40CD">
      <w:pPr>
        <w:shd w:val="clear" w:color="auto" w:fill="FFFFFF"/>
        <w:spacing w:line="240" w:lineRule="atLeast"/>
        <w:ind w:firstLine="709"/>
        <w:jc w:val="both"/>
      </w:pPr>
      <w:bookmarkStart w:id="99" w:name="sub_404039"/>
      <w:r w:rsidRPr="00285961">
        <w:rPr>
          <w:rFonts w:eastAsia="Arial"/>
        </w:rP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bookmarkEnd w:id="99"/>
    </w:p>
    <w:p w:rsidR="000B7680" w:rsidRPr="00285961" w:rsidRDefault="00DC40CD">
      <w:pPr>
        <w:shd w:val="clear" w:color="auto" w:fill="FFFFFF"/>
        <w:spacing w:line="240" w:lineRule="atLeast"/>
        <w:ind w:firstLine="709"/>
        <w:jc w:val="both"/>
      </w:pPr>
      <w:bookmarkStart w:id="100" w:name="sub_40392"/>
      <w:r w:rsidRPr="00285961">
        <w:rPr>
          <w:rFonts w:eastAsia="Arial"/>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bookmarkEnd w:id="100"/>
    </w:p>
    <w:p w:rsidR="000B7680" w:rsidRPr="00285961" w:rsidRDefault="00DC40CD">
      <w:pPr>
        <w:shd w:val="clear" w:color="auto" w:fill="FFFFFF"/>
        <w:spacing w:line="240" w:lineRule="atLeast"/>
        <w:ind w:firstLine="709"/>
        <w:jc w:val="both"/>
      </w:pPr>
      <w:bookmarkStart w:id="101" w:name="sub_404040"/>
      <w:r w:rsidRPr="00285961">
        <w:rPr>
          <w:rFonts w:eastAsia="Arial"/>
        </w:rPr>
        <w:t xml:space="preserve">40. В случае приобретения жилого помещения уполномоченной организацией, осуществляющей оказание услуг для молодых семей - участников </w:t>
      </w:r>
      <w:r w:rsidR="000C6CBA">
        <w:rPr>
          <w:rFonts w:eastAsia="Arial"/>
        </w:rPr>
        <w:t>государственной</w:t>
      </w:r>
      <w:r w:rsidR="000C6CBA" w:rsidRPr="00285961">
        <w:rPr>
          <w:rFonts w:eastAsia="Arial"/>
        </w:rPr>
        <w:t xml:space="preserve"> программы</w:t>
      </w:r>
      <w:r w:rsidR="000C6CBA">
        <w:rPr>
          <w:rFonts w:eastAsia="Arial"/>
        </w:rPr>
        <w:t>, мероприятия</w:t>
      </w:r>
      <w:r w:rsidRPr="00285961">
        <w:rPr>
          <w:rFonts w:eastAsia="Arial"/>
        </w:rPr>
        <w:t xml:space="preserve"> распорядитель счета представляет в банк договор банковского счета и договор с вышеуказанной организацией.</w:t>
      </w:r>
      <w:bookmarkEnd w:id="101"/>
    </w:p>
    <w:p w:rsidR="000B7680" w:rsidRPr="00285961" w:rsidRDefault="00DC40CD">
      <w:pPr>
        <w:shd w:val="clear" w:color="auto" w:fill="FFFFFF"/>
        <w:spacing w:line="240" w:lineRule="atLeast"/>
        <w:ind w:firstLine="709"/>
        <w:jc w:val="both"/>
      </w:pPr>
      <w:bookmarkStart w:id="102" w:name="sub_40420"/>
      <w:r w:rsidRPr="00285961">
        <w:rPr>
          <w:rFonts w:eastAsia="Arial"/>
        </w:rPr>
        <w:t xml:space="preserve">В договоре с уполномоченной организацией, осуществляющей оказание услуг для молодых семей - участников </w:t>
      </w:r>
      <w:r w:rsidR="00E11BF5">
        <w:rPr>
          <w:rFonts w:eastAsia="Arial"/>
        </w:rPr>
        <w:t>государственной</w:t>
      </w:r>
      <w:r w:rsidR="00E11BF5" w:rsidRPr="00285961">
        <w:rPr>
          <w:rFonts w:eastAsia="Arial"/>
        </w:rPr>
        <w:t xml:space="preserve"> программы</w:t>
      </w:r>
      <w:r w:rsidR="00E11BF5">
        <w:rPr>
          <w:rFonts w:eastAsia="Arial"/>
        </w:rPr>
        <w:t>, мероприятия</w:t>
      </w:r>
      <w:r w:rsidRPr="00285961">
        <w:rPr>
          <w:rFonts w:eastAsia="Arial"/>
        </w:rPr>
        <w:t xml:space="preserve">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bookmarkEnd w:id="102"/>
    </w:p>
    <w:p w:rsidR="000B7680" w:rsidRPr="00285961" w:rsidRDefault="00DC40CD">
      <w:pPr>
        <w:shd w:val="clear" w:color="auto" w:fill="FFFFFF"/>
        <w:spacing w:line="240" w:lineRule="atLeast"/>
        <w:ind w:firstLine="709"/>
        <w:jc w:val="both"/>
      </w:pPr>
      <w:bookmarkStart w:id="103" w:name="sub_404041"/>
      <w:r w:rsidRPr="00285961">
        <w:rPr>
          <w:rFonts w:eastAsia="Arial"/>
        </w:rPr>
        <w:lastRenderedPageBreak/>
        <w:t xml:space="preserve">41. В случае использования социальной выплаты на цели, предусмотренные </w:t>
      </w:r>
      <w:bookmarkEnd w:id="103"/>
      <w:r w:rsidRPr="00285961">
        <w:rPr>
          <w:rFonts w:eastAsia="Arial"/>
        </w:rPr>
        <w:t>подпунктами "г" и "з" пункта 2 настоящих Правил, распорядитель счета представляет в банк:</w:t>
      </w:r>
    </w:p>
    <w:p w:rsidR="000B7680" w:rsidRPr="00285961" w:rsidRDefault="00DC40CD">
      <w:pPr>
        <w:shd w:val="clear" w:color="auto" w:fill="FFFFFF"/>
        <w:spacing w:line="240" w:lineRule="atLeast"/>
        <w:ind w:firstLine="709"/>
        <w:jc w:val="both"/>
      </w:pPr>
      <w:bookmarkStart w:id="104" w:name="sub_440411"/>
      <w:r w:rsidRPr="00285961">
        <w:rPr>
          <w:rFonts w:eastAsia="Arial"/>
        </w:rPr>
        <w:t>а) договор банковского счета;</w:t>
      </w:r>
      <w:bookmarkEnd w:id="104"/>
    </w:p>
    <w:p w:rsidR="000B7680" w:rsidRPr="00285961" w:rsidRDefault="00DC40CD">
      <w:pPr>
        <w:shd w:val="clear" w:color="auto" w:fill="FFFFFF"/>
        <w:spacing w:line="240" w:lineRule="atLeast"/>
        <w:ind w:firstLine="709"/>
        <w:jc w:val="both"/>
      </w:pPr>
      <w:bookmarkStart w:id="105" w:name="sub_440412"/>
      <w:r w:rsidRPr="00285961">
        <w:rPr>
          <w:rFonts w:eastAsia="Arial"/>
        </w:rPr>
        <w:t>б) договор жилищного кредита;</w:t>
      </w:r>
      <w:bookmarkEnd w:id="105"/>
    </w:p>
    <w:p w:rsidR="000B7680" w:rsidRPr="00285961" w:rsidRDefault="00DC40CD">
      <w:pPr>
        <w:shd w:val="clear" w:color="auto" w:fill="FFFFFF"/>
        <w:spacing w:line="240" w:lineRule="atLeast"/>
        <w:ind w:firstLine="709"/>
        <w:jc w:val="both"/>
      </w:pPr>
      <w:bookmarkStart w:id="106" w:name="sub_440413"/>
      <w:r w:rsidRPr="00285961">
        <w:rPr>
          <w:rFonts w:eastAsia="Arial"/>
        </w:rPr>
        <w:t>в) в случае приобретения жилого помещения по договору купли-продажи - договор купли-продажи жилого помещения;</w:t>
      </w:r>
      <w:bookmarkEnd w:id="106"/>
    </w:p>
    <w:p w:rsidR="000B7680" w:rsidRPr="00285961" w:rsidRDefault="00DC40CD">
      <w:pPr>
        <w:shd w:val="clear" w:color="auto" w:fill="FFFFFF"/>
        <w:spacing w:line="240" w:lineRule="atLeast"/>
        <w:ind w:firstLine="709"/>
        <w:jc w:val="both"/>
      </w:pPr>
      <w:bookmarkStart w:id="107" w:name="sub_440414"/>
      <w:r w:rsidRPr="00285961">
        <w:rPr>
          <w:rFonts w:eastAsia="Arial"/>
        </w:rPr>
        <w:t>г) в случае строительства жилого дома - договор строительного подряда;</w:t>
      </w:r>
      <w:bookmarkEnd w:id="107"/>
    </w:p>
    <w:p w:rsidR="000B7680" w:rsidRPr="00285961" w:rsidRDefault="00DC40CD">
      <w:pPr>
        <w:shd w:val="clear" w:color="auto" w:fill="FFFFFF"/>
        <w:spacing w:line="240" w:lineRule="atLeast"/>
        <w:ind w:firstLine="709"/>
        <w:jc w:val="both"/>
      </w:pPr>
      <w:bookmarkStart w:id="108" w:name="sub_440415"/>
      <w:r w:rsidRPr="00285961">
        <w:rPr>
          <w:rFonts w:eastAsia="Arial"/>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bookmarkEnd w:id="108"/>
    </w:p>
    <w:p w:rsidR="000B7680" w:rsidRPr="00285961" w:rsidRDefault="00DC40CD">
      <w:pPr>
        <w:shd w:val="clear" w:color="auto" w:fill="FFFFFF"/>
        <w:spacing w:line="240" w:lineRule="atLeast"/>
        <w:ind w:firstLine="709"/>
        <w:jc w:val="both"/>
      </w:pPr>
      <w:bookmarkStart w:id="109" w:name="sub_404042"/>
      <w:r w:rsidRPr="00285961">
        <w:rPr>
          <w:rFonts w:eastAsia="Arial"/>
        </w:rPr>
        <w:t xml:space="preserve">42. В случае использования социальной выплаты на цели, предусмотренные </w:t>
      </w:r>
      <w:bookmarkEnd w:id="109"/>
      <w:r w:rsidRPr="00285961">
        <w:rPr>
          <w:rFonts w:eastAsia="Arial"/>
        </w:rPr>
        <w:t>подпунктами "е" и "и" пункта 2 настоящих Правил, распорядитель счета представляет в банк следующие документы:</w:t>
      </w:r>
    </w:p>
    <w:p w:rsidR="000B7680" w:rsidRPr="00285961" w:rsidRDefault="00DC40CD">
      <w:pPr>
        <w:shd w:val="clear" w:color="auto" w:fill="FFFFFF"/>
        <w:spacing w:line="240" w:lineRule="atLeast"/>
        <w:ind w:firstLine="709"/>
        <w:jc w:val="both"/>
      </w:pPr>
      <w:bookmarkStart w:id="110" w:name="sub_440421"/>
      <w:r w:rsidRPr="00285961">
        <w:rPr>
          <w:rFonts w:eastAsia="Arial"/>
        </w:rPr>
        <w:t>а) договор банковского счета;</w:t>
      </w:r>
      <w:bookmarkEnd w:id="110"/>
    </w:p>
    <w:p w:rsidR="000B7680" w:rsidRPr="00285961" w:rsidRDefault="00DC40CD">
      <w:pPr>
        <w:shd w:val="clear" w:color="auto" w:fill="FFFFFF"/>
        <w:spacing w:line="240" w:lineRule="atLeast"/>
        <w:ind w:firstLine="709"/>
        <w:jc w:val="both"/>
      </w:pPr>
      <w:bookmarkStart w:id="111" w:name="sub_440422"/>
      <w:r w:rsidRPr="00285961">
        <w:rPr>
          <w:rFonts w:eastAsia="Arial"/>
        </w:rPr>
        <w:t>б) копия договора жилищного кредита;</w:t>
      </w:r>
      <w:bookmarkEnd w:id="111"/>
    </w:p>
    <w:p w:rsidR="000B7680" w:rsidRPr="00285961" w:rsidRDefault="00DC40CD">
      <w:pPr>
        <w:shd w:val="clear" w:color="auto" w:fill="FFFFFF"/>
        <w:spacing w:line="240" w:lineRule="atLeast"/>
        <w:ind w:firstLine="709"/>
        <w:jc w:val="both"/>
      </w:pPr>
      <w:bookmarkStart w:id="112" w:name="sub_440423"/>
      <w:r w:rsidRPr="00285961">
        <w:rPr>
          <w:rFonts w:eastAsia="Arial"/>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bookmarkEnd w:id="112"/>
    </w:p>
    <w:p w:rsidR="000B7680" w:rsidRPr="00285961" w:rsidRDefault="00DC40CD">
      <w:pPr>
        <w:shd w:val="clear" w:color="auto" w:fill="FFFFFF"/>
        <w:spacing w:line="240" w:lineRule="atLeast"/>
        <w:ind w:firstLine="709"/>
        <w:jc w:val="both"/>
      </w:pPr>
      <w:bookmarkStart w:id="113" w:name="sub_440424"/>
      <w:r w:rsidRPr="00285961">
        <w:rPr>
          <w:rFonts w:eastAsia="Arial"/>
        </w:rP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bookmarkEnd w:id="113"/>
      <w:r w:rsidRPr="00285961">
        <w:rPr>
          <w:rFonts w:eastAsia="Arial"/>
        </w:rPr>
        <w:t>подпунктом "е" пункта 2 настоящих Правил;</w:t>
      </w:r>
    </w:p>
    <w:p w:rsidR="000B7680" w:rsidRPr="00285961" w:rsidRDefault="00DC40CD">
      <w:pPr>
        <w:shd w:val="clear" w:color="auto" w:fill="FFFFFF"/>
        <w:spacing w:line="240" w:lineRule="atLeast"/>
        <w:ind w:firstLine="709"/>
        <w:jc w:val="both"/>
      </w:pPr>
      <w:bookmarkStart w:id="114" w:name="sub_440425"/>
      <w:r w:rsidRPr="00285961">
        <w:rPr>
          <w:rFonts w:eastAsia="Arial"/>
        </w:rP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bookmarkEnd w:id="114"/>
      <w:r w:rsidRPr="00285961">
        <w:rPr>
          <w:rFonts w:eastAsia="Arial"/>
        </w:rPr>
        <w:t>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0B7680" w:rsidRPr="00285961" w:rsidRDefault="00DC40CD">
      <w:pPr>
        <w:shd w:val="clear" w:color="auto" w:fill="FFFFFF"/>
        <w:spacing w:line="240" w:lineRule="atLeast"/>
        <w:ind w:firstLine="709"/>
        <w:jc w:val="both"/>
      </w:pPr>
      <w:bookmarkStart w:id="115" w:name="sub_440426"/>
      <w:r w:rsidRPr="00285961">
        <w:rPr>
          <w:rFonts w:eastAsia="Arial"/>
        </w:rP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bookmarkEnd w:id="115"/>
      <w:r w:rsidRPr="00285961">
        <w:rPr>
          <w:rFonts w:eastAsia="Arial"/>
        </w:rPr>
        <w:t>подпунктом "и" пункта 2 настоящих Правил, если осуществлена государственная регистрация прав собственности членов молодой семьи на указанное жилое помещение;</w:t>
      </w:r>
    </w:p>
    <w:p w:rsidR="000B7680" w:rsidRPr="00285961" w:rsidRDefault="00DC40CD">
      <w:pPr>
        <w:shd w:val="clear" w:color="auto" w:fill="FFFFFF"/>
        <w:spacing w:line="240" w:lineRule="atLeast"/>
        <w:ind w:firstLine="709"/>
        <w:jc w:val="both"/>
      </w:pPr>
      <w:bookmarkStart w:id="116" w:name="sub_440427"/>
      <w:r w:rsidRPr="00285961">
        <w:rPr>
          <w:rFonts w:eastAsia="Arial"/>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bookmarkEnd w:id="116"/>
    </w:p>
    <w:p w:rsidR="000B7680" w:rsidRPr="00285961" w:rsidRDefault="00DC40CD">
      <w:pPr>
        <w:shd w:val="clear" w:color="auto" w:fill="FFFFFF"/>
        <w:spacing w:line="240" w:lineRule="atLeast"/>
        <w:ind w:firstLine="709"/>
        <w:jc w:val="both"/>
      </w:pPr>
      <w:bookmarkStart w:id="117" w:name="sub_404043"/>
      <w:r w:rsidRPr="00285961">
        <w:rPr>
          <w:rFonts w:eastAsia="Arial"/>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bookmarkEnd w:id="117"/>
    </w:p>
    <w:p w:rsidR="000B7680" w:rsidRPr="00285961" w:rsidRDefault="00DC40CD">
      <w:pPr>
        <w:shd w:val="clear" w:color="auto" w:fill="FFFFFF"/>
        <w:spacing w:line="240" w:lineRule="atLeast"/>
        <w:ind w:firstLine="709"/>
        <w:jc w:val="both"/>
      </w:pPr>
      <w:bookmarkStart w:id="118" w:name="sub_440320"/>
      <w:r w:rsidRPr="00285961">
        <w:rPr>
          <w:rFonts w:eastAsia="Arial"/>
        </w:rPr>
        <w:lastRenderedPageBreak/>
        <w:t xml:space="preserve">В случае использования средств социальной выплаты на цели, предусмотренные </w:t>
      </w:r>
      <w:bookmarkEnd w:id="118"/>
      <w:r w:rsidRPr="00285961">
        <w:rPr>
          <w:rFonts w:eastAsia="Arial"/>
        </w:rPr>
        <w:t>подпунктами "г" и "е" пункта 2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0B7680" w:rsidRPr="00285961" w:rsidRDefault="00DC40CD">
      <w:pPr>
        <w:shd w:val="clear" w:color="auto" w:fill="FFFFFF"/>
        <w:spacing w:line="240" w:lineRule="atLeast"/>
        <w:ind w:firstLine="709"/>
        <w:jc w:val="both"/>
      </w:pPr>
      <w:bookmarkStart w:id="119" w:name="sub_44432"/>
      <w:r w:rsidRPr="00285961">
        <w:rPr>
          <w:rFonts w:eastAsia="Arial"/>
        </w:rPr>
        <w:t xml:space="preserve">В случае использования средств социальной выплаты на цель, предусмотренную </w:t>
      </w:r>
      <w:bookmarkEnd w:id="119"/>
      <w:r w:rsidRPr="00285961">
        <w:rPr>
          <w:rFonts w:eastAsia="Arial"/>
        </w:rPr>
        <w:t>подпунктом "ж"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0B7680" w:rsidRPr="00285961" w:rsidRDefault="00DC40CD">
      <w:pPr>
        <w:shd w:val="clear" w:color="auto" w:fill="FFFFFF"/>
        <w:spacing w:line="240" w:lineRule="atLeast"/>
        <w:ind w:firstLine="709"/>
        <w:jc w:val="both"/>
      </w:pPr>
      <w:bookmarkStart w:id="120" w:name="sub_44433"/>
      <w:r w:rsidRPr="00285961">
        <w:rPr>
          <w:rFonts w:eastAsia="Arial"/>
        </w:rPr>
        <w:t xml:space="preserve">В случае использования средств социальной выплаты на цели, предусмотренные </w:t>
      </w:r>
      <w:bookmarkEnd w:id="120"/>
      <w:r w:rsidRPr="00285961">
        <w:rPr>
          <w:rFonts w:eastAsia="Arial"/>
        </w:rPr>
        <w:t>подпунктами "з" и "и"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0B7680" w:rsidRPr="00285961" w:rsidRDefault="00DC40CD">
      <w:pPr>
        <w:shd w:val="clear" w:color="auto" w:fill="FFFFFF"/>
        <w:spacing w:line="240" w:lineRule="atLeast"/>
        <w:ind w:firstLine="709"/>
        <w:jc w:val="both"/>
      </w:pPr>
      <w:bookmarkStart w:id="121" w:name="sub_404044"/>
      <w:r w:rsidRPr="00285961">
        <w:rPr>
          <w:rFonts w:eastAsia="Arial"/>
        </w:rPr>
        <w:t xml:space="preserve">44. В случае направления социальной выплаты на цель, предусмотренную </w:t>
      </w:r>
      <w:bookmarkEnd w:id="121"/>
      <w:r w:rsidRPr="00285961">
        <w:rPr>
          <w:rFonts w:eastAsia="Arial"/>
        </w:rPr>
        <w:t>подпунктом "в" пункта 2 настоящих Правил, распорядитель счета представляет в банк:</w:t>
      </w:r>
    </w:p>
    <w:p w:rsidR="000B7680" w:rsidRPr="00285961" w:rsidRDefault="00DC40CD">
      <w:pPr>
        <w:shd w:val="clear" w:color="auto" w:fill="FFFFFF"/>
        <w:spacing w:line="240" w:lineRule="atLeast"/>
        <w:ind w:firstLine="709"/>
        <w:jc w:val="both"/>
      </w:pPr>
      <w:bookmarkStart w:id="122" w:name="sub_440441"/>
      <w:r w:rsidRPr="00285961">
        <w:rPr>
          <w:rFonts w:eastAsia="Arial"/>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bookmarkEnd w:id="122"/>
    </w:p>
    <w:p w:rsidR="000B7680" w:rsidRPr="00285961" w:rsidRDefault="00DC40CD">
      <w:pPr>
        <w:shd w:val="clear" w:color="auto" w:fill="FFFFFF"/>
        <w:spacing w:line="240" w:lineRule="atLeast"/>
        <w:ind w:firstLine="709"/>
        <w:jc w:val="both"/>
      </w:pPr>
      <w:bookmarkStart w:id="123" w:name="sub_440442"/>
      <w:r w:rsidRPr="00285961">
        <w:rPr>
          <w:rFonts w:eastAsia="Arial"/>
        </w:rPr>
        <w:t>б) копию устава кооператива;</w:t>
      </w:r>
      <w:bookmarkEnd w:id="123"/>
    </w:p>
    <w:p w:rsidR="000B7680" w:rsidRPr="00285961" w:rsidRDefault="00DC40CD">
      <w:pPr>
        <w:shd w:val="clear" w:color="auto" w:fill="FFFFFF"/>
        <w:spacing w:line="240" w:lineRule="atLeast"/>
        <w:ind w:firstLine="709"/>
        <w:jc w:val="both"/>
      </w:pPr>
      <w:bookmarkStart w:id="124" w:name="sub_440443"/>
      <w:r w:rsidRPr="00285961">
        <w:rPr>
          <w:rFonts w:eastAsia="Arial"/>
        </w:rPr>
        <w:t>в) выписку из реестра членов кооператива, подтверждающую его членство в кооперативе;</w:t>
      </w:r>
      <w:bookmarkEnd w:id="124"/>
    </w:p>
    <w:p w:rsidR="000B7680" w:rsidRPr="00285961" w:rsidRDefault="00DC40CD">
      <w:pPr>
        <w:shd w:val="clear" w:color="auto" w:fill="FFFFFF"/>
        <w:spacing w:line="240" w:lineRule="atLeast"/>
        <w:ind w:firstLine="709"/>
        <w:jc w:val="both"/>
      </w:pPr>
      <w:bookmarkStart w:id="125" w:name="sub_440444"/>
      <w:r w:rsidRPr="00285961">
        <w:rPr>
          <w:rFonts w:eastAsia="Arial"/>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bookmarkEnd w:id="125"/>
    </w:p>
    <w:p w:rsidR="000B7680" w:rsidRPr="00285961" w:rsidRDefault="00DC40CD">
      <w:pPr>
        <w:shd w:val="clear" w:color="auto" w:fill="FFFFFF"/>
        <w:spacing w:line="240" w:lineRule="atLeast"/>
        <w:ind w:firstLine="709"/>
        <w:jc w:val="both"/>
      </w:pPr>
      <w:bookmarkStart w:id="126" w:name="sub_440445"/>
      <w:r w:rsidRPr="00285961">
        <w:rPr>
          <w:rFonts w:eastAsia="Arial"/>
        </w:rPr>
        <w:t>д) копию решения о передаче жилого помещения в пользование члена кооператива.</w:t>
      </w:r>
      <w:bookmarkEnd w:id="126"/>
    </w:p>
    <w:p w:rsidR="000B7680" w:rsidRPr="00285961" w:rsidRDefault="00DC40CD">
      <w:pPr>
        <w:shd w:val="clear" w:color="auto" w:fill="FFFFFF"/>
        <w:spacing w:line="240" w:lineRule="atLeast"/>
        <w:ind w:firstLine="709"/>
        <w:jc w:val="both"/>
      </w:pPr>
      <w:bookmarkStart w:id="127" w:name="sub_404045"/>
      <w:r w:rsidRPr="00285961">
        <w:rPr>
          <w:rFonts w:eastAsia="Arial"/>
        </w:rPr>
        <w:t xml:space="preserve">45. В случае направления социальной выплаты на цель, предусмотренную </w:t>
      </w:r>
      <w:bookmarkEnd w:id="127"/>
      <w:r w:rsidRPr="00285961">
        <w:rPr>
          <w:rFonts w:eastAsia="Arial"/>
        </w:rPr>
        <w:t>подпунктом "б" пункта 2 настоящих Правил, распорядитель счета представляет в банк:</w:t>
      </w:r>
    </w:p>
    <w:p w:rsidR="000B7680" w:rsidRPr="00285961" w:rsidRDefault="00DC40CD">
      <w:pPr>
        <w:shd w:val="clear" w:color="auto" w:fill="FFFFFF"/>
        <w:spacing w:line="240" w:lineRule="atLeast"/>
        <w:ind w:firstLine="709"/>
        <w:jc w:val="both"/>
      </w:pPr>
      <w:bookmarkStart w:id="128" w:name="sub_440451"/>
      <w:r w:rsidRPr="00285961">
        <w:rPr>
          <w:rFonts w:eastAsia="Arial"/>
        </w:rPr>
        <w:lastRenderedPageBreak/>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bookmarkEnd w:id="128"/>
    </w:p>
    <w:p w:rsidR="000B7680" w:rsidRPr="00285961" w:rsidRDefault="00DC40CD">
      <w:pPr>
        <w:shd w:val="clear" w:color="auto" w:fill="FFFFFF"/>
        <w:spacing w:line="240" w:lineRule="atLeast"/>
        <w:ind w:firstLine="709"/>
        <w:jc w:val="both"/>
      </w:pPr>
      <w:bookmarkStart w:id="129" w:name="sub_440452"/>
      <w:r w:rsidRPr="00285961">
        <w:rPr>
          <w:rFonts w:eastAsia="Arial"/>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bookmarkEnd w:id="129"/>
    </w:p>
    <w:p w:rsidR="000B7680" w:rsidRPr="00285961" w:rsidRDefault="00DC40CD">
      <w:pPr>
        <w:shd w:val="clear" w:color="auto" w:fill="FFFFFF"/>
        <w:spacing w:line="240" w:lineRule="atLeast"/>
        <w:ind w:firstLine="709"/>
        <w:jc w:val="both"/>
      </w:pPr>
      <w:bookmarkStart w:id="130" w:name="sub_440453"/>
      <w:r w:rsidRPr="00285961">
        <w:rPr>
          <w:rFonts w:eastAsia="Arial"/>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bookmarkEnd w:id="130"/>
    </w:p>
    <w:p w:rsidR="000B7680" w:rsidRPr="00285961" w:rsidRDefault="00DC40CD">
      <w:pPr>
        <w:shd w:val="clear" w:color="auto" w:fill="FFFFFF"/>
        <w:spacing w:line="240" w:lineRule="atLeast"/>
        <w:ind w:firstLine="709"/>
        <w:jc w:val="both"/>
      </w:pPr>
      <w:bookmarkStart w:id="131" w:name="sub_444501"/>
      <w:r w:rsidRPr="00285961">
        <w:rPr>
          <w:rFonts w:eastAsia="Arial"/>
        </w:rPr>
        <w:t xml:space="preserve">45.1. В случае направления социальной выплаты на цель, предусмотренную </w:t>
      </w:r>
      <w:bookmarkEnd w:id="131"/>
      <w:r w:rsidRPr="00285961">
        <w:rPr>
          <w:rFonts w:eastAsia="Arial"/>
        </w:rPr>
        <w:t>подпунктом "ж" пункта 2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0B7680" w:rsidRPr="00285961" w:rsidRDefault="00DC40CD">
      <w:pPr>
        <w:shd w:val="clear" w:color="auto" w:fill="FFFFFF"/>
        <w:spacing w:line="240" w:lineRule="atLeast"/>
        <w:ind w:firstLine="709"/>
        <w:jc w:val="both"/>
      </w:pPr>
      <w:bookmarkStart w:id="132" w:name="sub_4445012"/>
      <w:r w:rsidRPr="00285961">
        <w:rPr>
          <w:rFonts w:eastAsia="Arial"/>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bookmarkEnd w:id="132"/>
    </w:p>
    <w:p w:rsidR="000B7680" w:rsidRPr="00285961" w:rsidRDefault="00DC40CD">
      <w:pPr>
        <w:shd w:val="clear" w:color="auto" w:fill="FFFFFF"/>
        <w:spacing w:line="240" w:lineRule="atLeast"/>
        <w:ind w:firstLine="709"/>
        <w:jc w:val="both"/>
      </w:pPr>
      <w:bookmarkStart w:id="133" w:name="sub_404046"/>
      <w:r w:rsidRPr="00285961">
        <w:rPr>
          <w:rFonts w:eastAsia="Arial"/>
        </w:rPr>
        <w:t xml:space="preserve">46. Банк в течение 5 рабочих дней со дня получения документов, предусмотренных </w:t>
      </w:r>
      <w:bookmarkEnd w:id="133"/>
      <w:r w:rsidRPr="00285961">
        <w:rPr>
          <w:rFonts w:eastAsia="Arial"/>
        </w:rPr>
        <w:t>пунктами 39 - 42, 44, подпунктами "а" и "б" пункта 45 и пунктом 45.1 настоящих Правил, осуществляет проверку содержащихся в них сведений.</w:t>
      </w:r>
    </w:p>
    <w:p w:rsidR="000B7680" w:rsidRPr="00285961" w:rsidRDefault="00DC40CD">
      <w:pPr>
        <w:shd w:val="clear" w:color="auto" w:fill="FFFFFF"/>
        <w:spacing w:line="240" w:lineRule="atLeast"/>
        <w:ind w:firstLine="709"/>
        <w:jc w:val="both"/>
      </w:pPr>
      <w:bookmarkStart w:id="134" w:name="sub_444602"/>
      <w:r w:rsidRPr="00285961">
        <w:rPr>
          <w:rFonts w:eastAsia="Arial"/>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bookmarkEnd w:id="134"/>
      <w:r w:rsidRPr="00285961">
        <w:rPr>
          <w:rFonts w:eastAsia="Arial"/>
        </w:rPr>
        <w:t>пунктами 41, 42, 44, подпунктами "а" и "б" пункта 45 и пунктом 45.1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0B7680" w:rsidRPr="00285961" w:rsidRDefault="00DC40CD">
      <w:pPr>
        <w:shd w:val="clear" w:color="auto" w:fill="FFFFFF"/>
        <w:spacing w:line="240" w:lineRule="atLeast"/>
        <w:ind w:firstLine="709"/>
        <w:jc w:val="both"/>
      </w:pPr>
      <w:r w:rsidRPr="00285961">
        <w:rPr>
          <w:rFonts w:eastAsia="Arial"/>
        </w:rPr>
        <w:t>Оригиналы договора купли-продажи жилого помещения, документов на строительство и документов, предусмотренных пунктами 41, 42, 44,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0B7680" w:rsidRPr="00285961" w:rsidRDefault="00DC40CD">
      <w:pPr>
        <w:shd w:val="clear" w:color="auto" w:fill="FFFFFF"/>
        <w:spacing w:line="240" w:lineRule="atLeast"/>
        <w:ind w:firstLine="709"/>
        <w:jc w:val="both"/>
      </w:pPr>
      <w:bookmarkStart w:id="135" w:name="sub_40404604"/>
      <w:r w:rsidRPr="00285961">
        <w:rPr>
          <w:rFonts w:eastAsia="Arial"/>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bookmarkEnd w:id="135"/>
      <w:r w:rsidRPr="00285961">
        <w:rPr>
          <w:rFonts w:eastAsia="Arial"/>
        </w:rPr>
        <w:t>пунктами 41, 42, 44, подпунктами "а" и "б" пункта 45 и пунктом 45.1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p w:rsidR="000B7680" w:rsidRPr="00285961" w:rsidRDefault="00DC40CD">
      <w:pPr>
        <w:shd w:val="clear" w:color="auto" w:fill="FFFFFF"/>
        <w:spacing w:line="240" w:lineRule="atLeast"/>
        <w:ind w:firstLine="709"/>
        <w:jc w:val="both"/>
      </w:pPr>
      <w:bookmarkStart w:id="136" w:name="sub_404047"/>
      <w:r w:rsidRPr="00285961">
        <w:rPr>
          <w:rFonts w:eastAsia="Arial"/>
        </w:rPr>
        <w:t xml:space="preserve">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w:t>
      </w:r>
      <w:r w:rsidRPr="00285961">
        <w:rPr>
          <w:rFonts w:eastAsia="Arial"/>
        </w:rPr>
        <w:lastRenderedPageBreak/>
        <w:t>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Администрация Зубово – Полянского муниципального района Республики Мордовия в указанный срок письменно уведомляет банк.</w:t>
      </w:r>
      <w:bookmarkEnd w:id="136"/>
    </w:p>
    <w:p w:rsidR="000B7680" w:rsidRPr="00285961" w:rsidRDefault="00DC40CD">
      <w:pPr>
        <w:shd w:val="clear" w:color="auto" w:fill="FFFFFF"/>
        <w:spacing w:line="240" w:lineRule="atLeast"/>
        <w:ind w:firstLine="709"/>
        <w:jc w:val="both"/>
      </w:pPr>
      <w:bookmarkStart w:id="137" w:name="sub_404048"/>
      <w:r w:rsidRPr="00285961">
        <w:rPr>
          <w:rFonts w:eastAsia="Arial"/>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bookmarkEnd w:id="137"/>
    </w:p>
    <w:p w:rsidR="000B7680" w:rsidRPr="00285961" w:rsidRDefault="00DC40CD">
      <w:pPr>
        <w:shd w:val="clear" w:color="auto" w:fill="FFFFFF"/>
        <w:spacing w:line="240" w:lineRule="atLeast"/>
        <w:ind w:firstLine="709"/>
        <w:jc w:val="both"/>
      </w:pPr>
      <w:bookmarkStart w:id="138" w:name="sub_404049"/>
      <w:r w:rsidRPr="00285961">
        <w:rPr>
          <w:rFonts w:eastAsia="Arial"/>
        </w:rPr>
        <w:t>49. По соглашению сторон договор банковского счета может быть продлен, если:</w:t>
      </w:r>
      <w:bookmarkEnd w:id="138"/>
    </w:p>
    <w:p w:rsidR="000B7680" w:rsidRPr="00285961" w:rsidRDefault="00DC40CD">
      <w:pPr>
        <w:shd w:val="clear" w:color="auto" w:fill="FFFFFF"/>
        <w:spacing w:line="240" w:lineRule="atLeast"/>
        <w:ind w:firstLine="709"/>
        <w:jc w:val="both"/>
      </w:pPr>
      <w:bookmarkStart w:id="139" w:name="sub_440491"/>
      <w:r w:rsidRPr="00285961">
        <w:rPr>
          <w:rFonts w:eastAsia="Arial"/>
        </w:rPr>
        <w:t xml:space="preserve">а) до истечения срока действия договора банковского счета банк принял документы, предусмотренные </w:t>
      </w:r>
      <w:bookmarkEnd w:id="139"/>
      <w:r w:rsidRPr="00285961">
        <w:rPr>
          <w:rFonts w:eastAsia="Arial"/>
        </w:rPr>
        <w:t>пунктами 39 - 42, 44, подпунктами "а" и "б" пункта 45 и пунктом 45.1 настоящих Правил, но оплата не произведена;</w:t>
      </w:r>
    </w:p>
    <w:p w:rsidR="000B7680" w:rsidRPr="00285961" w:rsidRDefault="00DC40CD">
      <w:pPr>
        <w:shd w:val="clear" w:color="auto" w:fill="FFFFFF"/>
        <w:spacing w:line="240" w:lineRule="atLeast"/>
        <w:ind w:firstLine="709"/>
        <w:jc w:val="both"/>
      </w:pPr>
      <w:bookmarkStart w:id="140" w:name="sub_440492"/>
      <w:r w:rsidRPr="00285961">
        <w:rPr>
          <w:rFonts w:eastAsia="Arial"/>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bookmarkEnd w:id="140"/>
      <w:r w:rsidRPr="00285961">
        <w:rPr>
          <w:rFonts w:eastAsia="Arial"/>
        </w:rPr>
        <w:t>пунктом 46 настоящих Правил;</w:t>
      </w:r>
    </w:p>
    <w:p w:rsidR="000B7680" w:rsidRPr="00285961" w:rsidRDefault="00DC40CD">
      <w:pPr>
        <w:shd w:val="clear" w:color="auto" w:fill="FFFFFF"/>
        <w:spacing w:line="240" w:lineRule="atLeast"/>
        <w:ind w:firstLine="709"/>
        <w:jc w:val="both"/>
      </w:pPr>
      <w:bookmarkStart w:id="141" w:name="sub_440493"/>
      <w:r w:rsidRPr="00285961">
        <w:rPr>
          <w:rFonts w:eastAsia="Arial"/>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bookmarkEnd w:id="141"/>
      <w:r w:rsidRPr="00285961">
        <w:rPr>
          <w:rFonts w:eastAsia="Arial"/>
        </w:rPr>
        <w:t>пунктом 46 настоящих Правил.</w:t>
      </w:r>
    </w:p>
    <w:p w:rsidR="000B7680" w:rsidRPr="00285961" w:rsidRDefault="00DC40CD">
      <w:pPr>
        <w:shd w:val="clear" w:color="auto" w:fill="FFFFFF"/>
        <w:spacing w:line="240" w:lineRule="atLeast"/>
        <w:ind w:firstLine="709"/>
        <w:jc w:val="both"/>
      </w:pPr>
      <w:bookmarkStart w:id="142" w:name="sub_404050"/>
      <w:r w:rsidRPr="00285961">
        <w:rPr>
          <w:rFonts w:eastAsia="Arial"/>
        </w:rPr>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bookmarkEnd w:id="142"/>
      <w:r w:rsidRPr="00285961">
        <w:rPr>
          <w:rFonts w:eastAsia="Arial"/>
        </w:rPr>
        <w:t>пунктом 2 настоящих Правил.</w:t>
      </w:r>
    </w:p>
    <w:p w:rsidR="000B7680" w:rsidRPr="00285961" w:rsidRDefault="00DC40CD">
      <w:pPr>
        <w:shd w:val="clear" w:color="auto" w:fill="FFFFFF"/>
        <w:spacing w:line="240" w:lineRule="atLeast"/>
        <w:ind w:firstLine="709"/>
        <w:jc w:val="both"/>
      </w:pPr>
      <w:bookmarkStart w:id="143" w:name="sub_404051"/>
      <w:r w:rsidRPr="00285961">
        <w:rPr>
          <w:rFonts w:eastAsia="Arial"/>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bookmarkEnd w:id="143"/>
    </w:p>
    <w:p w:rsidR="000B7680" w:rsidRPr="00285961" w:rsidRDefault="00DC40CD">
      <w:pPr>
        <w:shd w:val="clear" w:color="auto" w:fill="FFFFFF"/>
        <w:spacing w:line="240" w:lineRule="atLeast"/>
        <w:ind w:firstLine="709"/>
        <w:jc w:val="both"/>
      </w:pPr>
      <w:bookmarkStart w:id="144" w:name="sub_404052"/>
      <w:r w:rsidRPr="00285961">
        <w:rPr>
          <w:rFonts w:eastAsia="Arial"/>
        </w:rPr>
        <w:t xml:space="preserve">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w:t>
      </w:r>
      <w:r w:rsidRPr="00285961">
        <w:rPr>
          <w:rFonts w:eastAsia="Arial"/>
        </w:rPr>
        <w:lastRenderedPageBreak/>
        <w:t>улучшение жилищных условий, в том числе на дальнейшее участие в мероприятии ведомственной целевой программы на общих основаниях.</w:t>
      </w:r>
      <w:bookmarkEnd w:id="144"/>
    </w:p>
    <w:p w:rsidR="000B7680" w:rsidRPr="00285961" w:rsidRDefault="00DC40CD">
      <w:pPr>
        <w:ind w:firstLine="567"/>
        <w:jc w:val="both"/>
      </w:pPr>
      <w:r w:rsidRPr="00285961">
        <w:rPr>
          <w:rFonts w:eastAsia="Arial"/>
        </w:rPr>
        <w:t> </w:t>
      </w:r>
    </w:p>
    <w:p w:rsidR="000B7680" w:rsidRPr="00285961" w:rsidRDefault="00DC40CD">
      <w:pPr>
        <w:ind w:firstLine="567"/>
        <w:jc w:val="both"/>
      </w:pPr>
      <w:r w:rsidRPr="00285961">
        <w:rPr>
          <w:rFonts w:eastAsia="Arial"/>
        </w:rPr>
        <w:t> </w:t>
      </w:r>
    </w:p>
    <w:p w:rsidR="000B7680" w:rsidRPr="00285961" w:rsidRDefault="00DC40CD">
      <w:pPr>
        <w:ind w:firstLine="567"/>
        <w:jc w:val="both"/>
      </w:pPr>
      <w:r w:rsidRPr="00285961">
        <w:rPr>
          <w:rFonts w:eastAsia="Arial"/>
        </w:rPr>
        <w:t> </w:t>
      </w:r>
    </w:p>
    <w:p w:rsidR="000B7680" w:rsidRPr="00285961" w:rsidRDefault="00DC40CD">
      <w:pPr>
        <w:ind w:left="170" w:firstLine="567"/>
        <w:jc w:val="both"/>
      </w:pPr>
      <w:r w:rsidRPr="00285961">
        <w:rPr>
          <w:rFonts w:eastAsia="Arial"/>
          <w:i/>
          <w:iCs/>
          <w:color w:val="353842"/>
          <w:shd w:val="clear" w:color="auto" w:fill="F0F0F0"/>
        </w:rPr>
        <w:t> </w:t>
      </w:r>
    </w:p>
    <w:p w:rsidR="000B7680" w:rsidRPr="00285961" w:rsidRDefault="00DC40CD">
      <w:pPr>
        <w:ind w:left="170" w:firstLine="567"/>
        <w:jc w:val="both"/>
      </w:pPr>
      <w:r w:rsidRPr="00285961">
        <w:rPr>
          <w:rFonts w:eastAsia="Arial"/>
          <w:i/>
          <w:iCs/>
          <w:color w:val="353842"/>
        </w:rPr>
        <w:t> </w:t>
      </w:r>
    </w:p>
    <w:p w:rsidR="000B7680" w:rsidRPr="00285961" w:rsidRDefault="00DC40CD">
      <w:pPr>
        <w:ind w:left="170" w:firstLine="567"/>
        <w:jc w:val="both"/>
      </w:pPr>
      <w:r w:rsidRPr="00285961">
        <w:rPr>
          <w:rFonts w:eastAsia="Arial"/>
        </w:rPr>
        <w:t> </w:t>
      </w:r>
    </w:p>
    <w:p w:rsidR="000B7680" w:rsidRPr="00285961" w:rsidRDefault="00DC40CD">
      <w:pPr>
        <w:ind w:left="170" w:firstLine="567"/>
        <w:jc w:val="both"/>
      </w:pPr>
      <w:r w:rsidRPr="00285961">
        <w:t> </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N 1</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к Правилам предоставления молодым семьям социальных</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выплат на приобретение (строительство) жилья и их использования</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4"/>
        <w:keepNext w:val="0"/>
        <w:shd w:val="clear" w:color="auto" w:fill="FFFFFF"/>
        <w:spacing w:before="0" w:after="0" w:line="320" w:lineRule="atLeast"/>
        <w:ind w:firstLine="709"/>
        <w:jc w:val="center"/>
      </w:pPr>
      <w:r w:rsidRPr="00285961">
        <w:rPr>
          <w:rFonts w:eastAsia="Arial"/>
          <w:sz w:val="32"/>
          <w:szCs w:val="32"/>
        </w:rPr>
        <w:t>Свидетельство о праве на получение социальной выплаты на приобретение жилого помещения или создание объекта индивидуального жилищного строительства</w:t>
      </w:r>
    </w:p>
    <w:p w:rsidR="000B7680" w:rsidRPr="00285961" w:rsidRDefault="00DC40CD">
      <w:pPr>
        <w:shd w:val="clear" w:color="auto" w:fill="FFFFFF"/>
        <w:ind w:firstLine="709"/>
        <w:jc w:val="both"/>
      </w:pPr>
      <w:r w:rsidRPr="00285961">
        <w:rPr>
          <w:rFonts w:eastAsia="Arial"/>
        </w:rPr>
        <w:t>N</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 Настоящим свидетельством удостоверяется, что молодой семье в составе:</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супруг _________________________________________________________________,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супруга ________________________________________________________________,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дети: 1) 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 2) _______________________________________________________________,</w:t>
      </w:r>
    </w:p>
    <w:p w:rsidR="000B7680" w:rsidRPr="00285961" w:rsidRDefault="00DC40CD">
      <w:pPr>
        <w:shd w:val="clear" w:color="auto" w:fill="FFFFFF"/>
        <w:ind w:firstLine="709"/>
        <w:jc w:val="both"/>
      </w:pPr>
      <w:r w:rsidRPr="00285961">
        <w:rPr>
          <w:rFonts w:eastAsia="Arial"/>
        </w:rPr>
        <w:t> </w:t>
      </w:r>
    </w:p>
    <w:p w:rsidR="000B7680" w:rsidRPr="00285961" w:rsidRDefault="00FD5C71">
      <w:pPr>
        <w:shd w:val="clear" w:color="auto" w:fill="FFFFFF"/>
        <w:ind w:firstLine="709"/>
        <w:jc w:val="both"/>
      </w:pPr>
      <w:r>
        <w:rPr>
          <w:rFonts w:eastAsia="Arial"/>
        </w:rPr>
        <w:t xml:space="preserve">Являющимся </w:t>
      </w:r>
      <w:r w:rsidRPr="00147FC9">
        <w:t>участников мероприятия по обеспечению жильем </w:t>
      </w:r>
      <w:r>
        <w:t xml:space="preserve"> </w:t>
      </w:r>
      <w:r w:rsidRPr="00147FC9">
        <w:t>молодых семей </w:t>
      </w:r>
      <w:r>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147FC9">
        <w:t> </w:t>
      </w:r>
      <w:r w:rsidR="00DC40CD" w:rsidRPr="00285961">
        <w:rPr>
          <w:rFonts w:eastAsia="Arial"/>
        </w:rPr>
        <w:t>, в соответствии с условиями этого мероприятия предоставляется социальная выплата в размере _________________________________________</w:t>
      </w:r>
    </w:p>
    <w:p w:rsidR="000B7680" w:rsidRPr="00285961" w:rsidRDefault="00DC40CD">
      <w:pPr>
        <w:shd w:val="clear" w:color="auto" w:fill="FFFFFF"/>
        <w:ind w:firstLine="709"/>
        <w:jc w:val="both"/>
      </w:pPr>
      <w:r w:rsidRPr="00285961">
        <w:rPr>
          <w:rFonts w:eastAsia="Arial"/>
        </w:rPr>
        <w:t>__________________________________________________________________________ рублей</w:t>
      </w:r>
    </w:p>
    <w:p w:rsidR="000B7680" w:rsidRPr="00285961" w:rsidRDefault="00DC40CD">
      <w:pPr>
        <w:shd w:val="clear" w:color="auto" w:fill="FFFFFF"/>
        <w:ind w:firstLine="709"/>
        <w:jc w:val="both"/>
      </w:pPr>
      <w:r w:rsidRPr="00285961">
        <w:rPr>
          <w:rFonts w:eastAsia="Arial"/>
        </w:rPr>
        <w:t> (цифрами и прописью)</w:t>
      </w:r>
    </w:p>
    <w:p w:rsidR="000B7680" w:rsidRPr="00285961" w:rsidRDefault="00DC40CD">
      <w:pPr>
        <w:shd w:val="clear" w:color="auto" w:fill="FFFFFF"/>
        <w:ind w:firstLine="709"/>
        <w:jc w:val="both"/>
      </w:pPr>
      <w:r w:rsidRPr="00285961">
        <w:rPr>
          <w:rFonts w:eastAsia="Arial"/>
        </w:rPr>
        <w:t>на приобретение (строительство) жилья на территории Зубово-Полянского муниципального района Республики Мордовия</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Свидетельство подлежит предъявлению в банк до "__" ___________ 20__ г.</w:t>
      </w:r>
    </w:p>
    <w:p w:rsidR="000B7680" w:rsidRPr="00285961" w:rsidRDefault="00DC40CD">
      <w:pPr>
        <w:shd w:val="clear" w:color="auto" w:fill="FFFFFF"/>
        <w:ind w:firstLine="709"/>
        <w:jc w:val="both"/>
      </w:pPr>
      <w:r w:rsidRPr="00285961">
        <w:rPr>
          <w:rFonts w:eastAsia="Arial"/>
        </w:rPr>
        <w:t>(включительно).</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Свидетельство действительно до "__" ________ 20__ г. (включительно).</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Дата выдачи "__" _________ 20__ г.</w:t>
      </w:r>
    </w:p>
    <w:p w:rsidR="000B7680" w:rsidRPr="00285961" w:rsidRDefault="00DC40CD">
      <w:pPr>
        <w:shd w:val="clear" w:color="auto" w:fill="FFFFFF"/>
        <w:ind w:firstLine="709"/>
        <w:jc w:val="both"/>
      </w:pPr>
      <w:r w:rsidRPr="00285961">
        <w:rPr>
          <w:rFonts w:eastAsia="Arial"/>
        </w:rPr>
        <w:lastRenderedPageBreak/>
        <w:t> </w:t>
      </w:r>
    </w:p>
    <w:p w:rsidR="000B7680" w:rsidRPr="00285961" w:rsidRDefault="00DC40CD">
      <w:pPr>
        <w:shd w:val="clear" w:color="auto" w:fill="FFFFFF"/>
        <w:ind w:firstLine="709"/>
        <w:jc w:val="both"/>
      </w:pPr>
      <w:r w:rsidRPr="00285961">
        <w:rPr>
          <w:rFonts w:eastAsia="Arial"/>
        </w:rPr>
        <w:t> _____________________________ __________________________</w:t>
      </w:r>
    </w:p>
    <w:p w:rsidR="000B7680" w:rsidRPr="00285961" w:rsidRDefault="00DC40CD">
      <w:pPr>
        <w:shd w:val="clear" w:color="auto" w:fill="FFFFFF"/>
        <w:ind w:firstLine="709"/>
        <w:jc w:val="both"/>
      </w:pPr>
      <w:r w:rsidRPr="00285961">
        <w:rPr>
          <w:rFonts w:eastAsia="Arial"/>
        </w:rPr>
        <w:t> (подпись, дата) (расшифровка подписи)</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Глава Зубово-Полянского</w:t>
      </w:r>
    </w:p>
    <w:p w:rsidR="000B7680" w:rsidRPr="00285961" w:rsidRDefault="00FD5C71">
      <w:pPr>
        <w:shd w:val="clear" w:color="auto" w:fill="FFFFFF"/>
        <w:ind w:firstLine="709"/>
        <w:jc w:val="both"/>
      </w:pPr>
      <w:r>
        <w:rPr>
          <w:rFonts w:eastAsia="Arial"/>
        </w:rPr>
        <w:t>м</w:t>
      </w:r>
      <w:r w:rsidR="00DC40CD" w:rsidRPr="00285961">
        <w:rPr>
          <w:rFonts w:eastAsia="Arial"/>
        </w:rPr>
        <w:t>униципального района ________________</w:t>
      </w:r>
    </w:p>
    <w:p w:rsidR="000B7680" w:rsidRPr="00285961" w:rsidRDefault="00DC40CD">
      <w:pPr>
        <w:shd w:val="clear" w:color="auto" w:fill="FFFFFF"/>
        <w:ind w:firstLine="709"/>
        <w:jc w:val="both"/>
      </w:pPr>
      <w:r w:rsidRPr="00285961">
        <w:rPr>
          <w:rFonts w:eastAsia="Arial"/>
        </w:rPr>
        <w:t> М.П.</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N 2</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к Правилам предоставления молодым семьям социальных</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выплат на приобретение (строительство) жилья и их использования</w:t>
      </w:r>
    </w:p>
    <w:p w:rsidR="000B7680" w:rsidRPr="00285961" w:rsidRDefault="00DC40CD">
      <w:pPr>
        <w:pStyle w:val="3"/>
        <w:keepNext w:val="0"/>
        <w:shd w:val="clear" w:color="auto" w:fill="FFFFFF"/>
        <w:spacing w:before="0" w:after="0" w:line="240" w:lineRule="atLeast"/>
        <w:ind w:firstLine="709"/>
        <w:jc w:val="right"/>
      </w:pPr>
      <w:r w:rsidRPr="00285961">
        <w:rPr>
          <w:rFonts w:eastAsia="Arial"/>
          <w:b w:val="0"/>
          <w:bCs w:val="0"/>
          <w:sz w:val="24"/>
          <w:szCs w:val="24"/>
        </w:rPr>
        <w:t>Администрация Зубово-Полянского муниципального района Республики Мордовия</w:t>
      </w:r>
    </w:p>
    <w:p w:rsidR="000B7680" w:rsidRPr="00285961" w:rsidRDefault="00DC40CD">
      <w:pPr>
        <w:shd w:val="clear" w:color="auto" w:fill="FFFFFF"/>
        <w:ind w:firstLine="709"/>
        <w:jc w:val="center"/>
      </w:pPr>
      <w:r w:rsidRPr="00285961">
        <w:rPr>
          <w:rFonts w:eastAsia="Arial"/>
        </w:rPr>
        <w:t> </w:t>
      </w:r>
    </w:p>
    <w:p w:rsidR="000B7680" w:rsidRPr="00285961" w:rsidRDefault="00DC40CD">
      <w:pPr>
        <w:pStyle w:val="5"/>
        <w:shd w:val="clear" w:color="auto" w:fill="FFFFFF"/>
        <w:spacing w:before="0" w:after="0" w:line="240" w:lineRule="atLeast"/>
        <w:ind w:firstLine="709"/>
        <w:jc w:val="center"/>
      </w:pPr>
      <w:r w:rsidRPr="00285961">
        <w:rPr>
          <w:rFonts w:eastAsia="Arial"/>
          <w:iCs w:val="0"/>
          <w:sz w:val="24"/>
          <w:szCs w:val="24"/>
        </w:rPr>
        <w:t>Заявление</w:t>
      </w:r>
    </w:p>
    <w:p w:rsidR="000B7680" w:rsidRPr="00285961" w:rsidRDefault="00DC40CD">
      <w:pPr>
        <w:shd w:val="clear" w:color="auto" w:fill="FFFFFF"/>
        <w:ind w:firstLine="709"/>
        <w:jc w:val="both"/>
      </w:pPr>
      <w:r w:rsidRPr="00285961">
        <w:t> </w:t>
      </w:r>
    </w:p>
    <w:p w:rsidR="000B7680" w:rsidRPr="00285961" w:rsidRDefault="00DC40CD">
      <w:pPr>
        <w:shd w:val="clear" w:color="auto" w:fill="FFFFFF"/>
        <w:ind w:firstLine="709"/>
        <w:jc w:val="both"/>
      </w:pPr>
      <w:r w:rsidRPr="00285961">
        <w:rPr>
          <w:rFonts w:eastAsia="Arial"/>
        </w:rPr>
        <w:t xml:space="preserve">Прошу включить в состав </w:t>
      </w:r>
      <w:r w:rsidR="00FD5C71" w:rsidRPr="00147FC9">
        <w:t>участников мероприятия по обеспечению жильем </w:t>
      </w:r>
      <w:r w:rsidR="00FD5C71">
        <w:t xml:space="preserve"> </w:t>
      </w:r>
      <w:r w:rsidR="00FD5C71" w:rsidRPr="00147FC9">
        <w:t>молодых семей </w:t>
      </w:r>
      <w:r w:rsidR="00FD5C71">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FD5C71" w:rsidRPr="00147FC9">
        <w:t> </w:t>
      </w:r>
      <w:r w:rsidRPr="00285961">
        <w:rPr>
          <w:rFonts w:eastAsia="Arial"/>
        </w:rPr>
        <w:t>молодую семью в составе:</w:t>
      </w:r>
    </w:p>
    <w:p w:rsidR="000B7680" w:rsidRPr="00285961" w:rsidRDefault="00DC40CD">
      <w:pPr>
        <w:shd w:val="clear" w:color="auto" w:fill="FFFFFF"/>
        <w:ind w:firstLine="709"/>
        <w:jc w:val="both"/>
      </w:pPr>
      <w:r w:rsidRPr="00285961">
        <w:rPr>
          <w:rFonts w:eastAsia="Arial"/>
        </w:rPr>
        <w:t>супруг _________________________________________________________________,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паспорт: серия __________ N ____________, выданный ______________________</w:t>
      </w:r>
    </w:p>
    <w:p w:rsidR="000B7680" w:rsidRPr="00285961" w:rsidRDefault="00DC40CD">
      <w:pPr>
        <w:shd w:val="clear" w:color="auto" w:fill="FFFFFF"/>
        <w:ind w:firstLine="709"/>
        <w:jc w:val="both"/>
      </w:pPr>
      <w:r w:rsidRPr="00285961">
        <w:rPr>
          <w:rFonts w:eastAsia="Arial"/>
        </w:rPr>
        <w:t>__________________________________________________ "__" ________ 20__ г.,</w:t>
      </w:r>
    </w:p>
    <w:p w:rsidR="000B7680" w:rsidRPr="00285961" w:rsidRDefault="00DC40CD">
      <w:pPr>
        <w:shd w:val="clear" w:color="auto" w:fill="FFFFFF"/>
        <w:ind w:firstLine="709"/>
        <w:jc w:val="both"/>
      </w:pPr>
      <w:r w:rsidRPr="00285961">
        <w:rPr>
          <w:rFonts w:eastAsia="Arial"/>
        </w:rPr>
        <w:t>проживает по адресу: ____________________________________________________</w:t>
      </w:r>
    </w:p>
    <w:p w:rsidR="000B7680" w:rsidRPr="00285961" w:rsidRDefault="00DC40CD">
      <w:pPr>
        <w:shd w:val="clear" w:color="auto" w:fill="FFFFFF"/>
        <w:ind w:firstLine="709"/>
        <w:jc w:val="both"/>
      </w:pPr>
      <w:r w:rsidRPr="00285961">
        <w:rPr>
          <w:rFonts w:eastAsia="Arial"/>
        </w:rPr>
        <w:t>________________________________________________________________________;</w:t>
      </w:r>
    </w:p>
    <w:p w:rsidR="000B7680" w:rsidRPr="00285961" w:rsidRDefault="00DC40CD">
      <w:pPr>
        <w:shd w:val="clear" w:color="auto" w:fill="FFFFFF"/>
        <w:ind w:firstLine="709"/>
        <w:jc w:val="both"/>
      </w:pPr>
      <w:r w:rsidRPr="00285961">
        <w:rPr>
          <w:rFonts w:eastAsia="Arial"/>
        </w:rPr>
        <w:t>супруга ________________________________________________________________,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паспорт: серия __________ N ____________, выданный ______________________</w:t>
      </w:r>
    </w:p>
    <w:p w:rsidR="000B7680" w:rsidRPr="00285961" w:rsidRDefault="00DC40CD">
      <w:pPr>
        <w:shd w:val="clear" w:color="auto" w:fill="FFFFFF"/>
        <w:ind w:firstLine="709"/>
        <w:jc w:val="both"/>
      </w:pPr>
      <w:r w:rsidRPr="00285961">
        <w:rPr>
          <w:rFonts w:eastAsia="Arial"/>
        </w:rPr>
        <w:t>__________________________________________________ "__" ________ 20__ г.,</w:t>
      </w:r>
    </w:p>
    <w:p w:rsidR="000B7680" w:rsidRPr="00285961" w:rsidRDefault="00DC40CD">
      <w:pPr>
        <w:shd w:val="clear" w:color="auto" w:fill="FFFFFF"/>
        <w:ind w:firstLine="709"/>
        <w:jc w:val="both"/>
      </w:pPr>
      <w:r w:rsidRPr="00285961">
        <w:rPr>
          <w:rFonts w:eastAsia="Arial"/>
        </w:rPr>
        <w:t>проживает по адресу: ____________________________________________________</w:t>
      </w:r>
    </w:p>
    <w:p w:rsidR="000B7680" w:rsidRPr="00285961" w:rsidRDefault="00DC40CD">
      <w:pPr>
        <w:shd w:val="clear" w:color="auto" w:fill="FFFFFF"/>
        <w:ind w:firstLine="709"/>
        <w:jc w:val="both"/>
      </w:pPr>
      <w:r w:rsidRPr="00285961">
        <w:rPr>
          <w:rFonts w:eastAsia="Arial"/>
        </w:rPr>
        <w:t>________________________________________________________________________;</w:t>
      </w:r>
    </w:p>
    <w:p w:rsidR="000B7680" w:rsidRPr="00285961" w:rsidRDefault="00DC40CD">
      <w:pPr>
        <w:shd w:val="clear" w:color="auto" w:fill="FFFFFF"/>
        <w:ind w:firstLine="709"/>
        <w:jc w:val="both"/>
      </w:pPr>
      <w:r w:rsidRPr="00285961">
        <w:rPr>
          <w:rFonts w:eastAsia="Arial"/>
        </w:rPr>
        <w:t>дети:</w:t>
      </w:r>
    </w:p>
    <w:p w:rsidR="000B7680" w:rsidRPr="00285961" w:rsidRDefault="00DC40CD">
      <w:pPr>
        <w:shd w:val="clear" w:color="auto" w:fill="FFFFFF"/>
        <w:ind w:firstLine="709"/>
        <w:jc w:val="both"/>
      </w:pPr>
      <w:r w:rsidRPr="00285961">
        <w:rPr>
          <w:rFonts w:eastAsia="Arial"/>
        </w:rPr>
        <w:t>_________________________________________________________________________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свидетельство о рождении (паспорт для ребенка, достигшего 14 лет)</w:t>
      </w:r>
    </w:p>
    <w:p w:rsidR="000B7680" w:rsidRPr="00285961" w:rsidRDefault="00DC40CD">
      <w:pPr>
        <w:shd w:val="clear" w:color="auto" w:fill="FFFFFF"/>
        <w:ind w:firstLine="709"/>
        <w:jc w:val="both"/>
      </w:pPr>
      <w:r w:rsidRPr="00285961">
        <w:rPr>
          <w:rFonts w:eastAsia="Arial"/>
        </w:rPr>
        <w:t>-----------------------------------------------------------------</w:t>
      </w:r>
    </w:p>
    <w:p w:rsidR="000B7680" w:rsidRPr="00285961" w:rsidRDefault="00DC40CD">
      <w:pPr>
        <w:shd w:val="clear" w:color="auto" w:fill="FFFFFF"/>
        <w:ind w:firstLine="709"/>
        <w:jc w:val="both"/>
      </w:pPr>
      <w:r w:rsidRPr="00285961">
        <w:rPr>
          <w:rFonts w:eastAsia="Arial"/>
        </w:rPr>
        <w:t> (ненужное вычеркнуть)</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паспорт: серия __________ N ____________, выданный ______________________</w:t>
      </w:r>
    </w:p>
    <w:p w:rsidR="000B7680" w:rsidRPr="00285961" w:rsidRDefault="00DC40CD">
      <w:pPr>
        <w:shd w:val="clear" w:color="auto" w:fill="FFFFFF"/>
        <w:ind w:firstLine="709"/>
        <w:jc w:val="both"/>
      </w:pPr>
      <w:r w:rsidRPr="00285961">
        <w:rPr>
          <w:rFonts w:eastAsia="Arial"/>
        </w:rPr>
        <w:t>__________________________________________________ "__" ________ 20__ г.,</w:t>
      </w:r>
    </w:p>
    <w:p w:rsidR="000B7680" w:rsidRPr="00285961" w:rsidRDefault="00DC40CD">
      <w:pPr>
        <w:shd w:val="clear" w:color="auto" w:fill="FFFFFF"/>
        <w:ind w:firstLine="709"/>
        <w:jc w:val="both"/>
      </w:pPr>
      <w:r w:rsidRPr="00285961">
        <w:rPr>
          <w:rFonts w:eastAsia="Arial"/>
        </w:rPr>
        <w:t>проживает по адресу: ____________________________________________________</w:t>
      </w:r>
    </w:p>
    <w:p w:rsidR="000B7680" w:rsidRPr="00285961" w:rsidRDefault="00DC40CD">
      <w:pPr>
        <w:shd w:val="clear" w:color="auto" w:fill="FFFFFF"/>
        <w:ind w:firstLine="709"/>
        <w:jc w:val="both"/>
      </w:pPr>
      <w:r w:rsidRPr="00285961">
        <w:rPr>
          <w:rFonts w:eastAsia="Arial"/>
        </w:rPr>
        <w:lastRenderedPageBreak/>
        <w:t>________________________________________________________________________;</w:t>
      </w:r>
    </w:p>
    <w:p w:rsidR="000B7680" w:rsidRPr="00285961" w:rsidRDefault="00DC40CD">
      <w:pPr>
        <w:shd w:val="clear" w:color="auto" w:fill="FFFFFF"/>
        <w:ind w:firstLine="709"/>
        <w:jc w:val="both"/>
      </w:pPr>
      <w:r w:rsidRPr="00285961">
        <w:rPr>
          <w:rFonts w:eastAsia="Arial"/>
        </w:rPr>
        <w:t>_________________________________________________________________________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дата рождения)</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свидетельство о рождении (паспорт для ребенка, достигшего 14 лет)</w:t>
      </w:r>
    </w:p>
    <w:p w:rsidR="000B7680" w:rsidRPr="00285961" w:rsidRDefault="00DC40CD">
      <w:pPr>
        <w:shd w:val="clear" w:color="auto" w:fill="FFFFFF"/>
        <w:ind w:firstLine="709"/>
        <w:jc w:val="both"/>
      </w:pPr>
      <w:r w:rsidRPr="00285961">
        <w:rPr>
          <w:rFonts w:eastAsia="Arial"/>
        </w:rPr>
        <w:t>-----------------------------------------------------------------</w:t>
      </w:r>
    </w:p>
    <w:p w:rsidR="000B7680" w:rsidRPr="00285961" w:rsidRDefault="00DC40CD">
      <w:pPr>
        <w:shd w:val="clear" w:color="auto" w:fill="FFFFFF"/>
        <w:ind w:firstLine="709"/>
        <w:jc w:val="both"/>
      </w:pPr>
      <w:r w:rsidRPr="00285961">
        <w:rPr>
          <w:rFonts w:eastAsia="Arial"/>
        </w:rPr>
        <w:t> (ненужное вычеркнуть)</w:t>
      </w:r>
    </w:p>
    <w:p w:rsidR="000B7680" w:rsidRPr="00285961" w:rsidRDefault="00DC40CD">
      <w:pPr>
        <w:shd w:val="clear" w:color="auto" w:fill="FFFFFF"/>
        <w:ind w:firstLine="709"/>
        <w:jc w:val="both"/>
      </w:pPr>
      <w:r w:rsidRPr="00285961">
        <w:rPr>
          <w:rFonts w:eastAsia="Arial"/>
        </w:rPr>
        <w:t>паспорт: серия __________ N ____________, выданный ______________________</w:t>
      </w:r>
    </w:p>
    <w:p w:rsidR="000B7680" w:rsidRPr="00285961" w:rsidRDefault="00DC40CD">
      <w:pPr>
        <w:shd w:val="clear" w:color="auto" w:fill="FFFFFF"/>
        <w:ind w:firstLine="709"/>
        <w:jc w:val="both"/>
      </w:pPr>
      <w:r w:rsidRPr="00285961">
        <w:rPr>
          <w:rFonts w:eastAsia="Arial"/>
        </w:rPr>
        <w:t>__________________________________________________ "__" ________ 20__ г.,</w:t>
      </w:r>
    </w:p>
    <w:p w:rsidR="000B7680" w:rsidRPr="00285961" w:rsidRDefault="00DC40CD">
      <w:pPr>
        <w:shd w:val="clear" w:color="auto" w:fill="FFFFFF"/>
        <w:ind w:firstLine="709"/>
        <w:jc w:val="both"/>
      </w:pPr>
      <w:r w:rsidRPr="00285961">
        <w:rPr>
          <w:rFonts w:eastAsia="Arial"/>
        </w:rPr>
        <w:t>проживает по адресу: ____________________________________________________</w:t>
      </w:r>
    </w:p>
    <w:p w:rsidR="000B7680" w:rsidRPr="00285961" w:rsidRDefault="00DC40CD">
      <w:pPr>
        <w:shd w:val="clear" w:color="auto" w:fill="FFFFFF"/>
        <w:ind w:firstLine="709"/>
        <w:jc w:val="both"/>
      </w:pPr>
      <w:r w:rsidRPr="00285961">
        <w:rPr>
          <w:rFonts w:eastAsia="Arial"/>
        </w:rPr>
        <w:t>________________________________________________________________________.</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 xml:space="preserve">С условиями участия в мероприятии </w:t>
      </w:r>
      <w:r w:rsidR="00FD5C71" w:rsidRPr="00147FC9">
        <w:t>по обеспечению жильем </w:t>
      </w:r>
      <w:r w:rsidR="00FD5C71">
        <w:t xml:space="preserve"> </w:t>
      </w:r>
      <w:r w:rsidR="00FD5C71" w:rsidRPr="00147FC9">
        <w:t>молодых семей </w:t>
      </w:r>
      <w:r w:rsidR="00FD5C71">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FD5C71" w:rsidRPr="00147FC9">
        <w:t> </w:t>
      </w:r>
      <w:r w:rsidRPr="00285961">
        <w:rPr>
          <w:rFonts w:eastAsia="Arial"/>
        </w:rPr>
        <w:t xml:space="preserve"> ознакомлен (ознакомлены) и обязуюсь (обязуемся) их выполнять:</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1) ____________________________________________ ____________ 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0B7680" w:rsidRPr="00285961" w:rsidRDefault="00DC40CD">
      <w:pPr>
        <w:shd w:val="clear" w:color="auto" w:fill="FFFFFF"/>
        <w:ind w:firstLine="709"/>
        <w:jc w:val="both"/>
      </w:pPr>
      <w:r w:rsidRPr="00285961">
        <w:rPr>
          <w:rFonts w:eastAsia="Arial"/>
        </w:rPr>
        <w:t>2) ____________________________________________ ____________ 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0B7680" w:rsidRPr="00285961" w:rsidRDefault="00DC40CD">
      <w:pPr>
        <w:shd w:val="clear" w:color="auto" w:fill="FFFFFF"/>
        <w:ind w:firstLine="709"/>
        <w:jc w:val="both"/>
      </w:pPr>
      <w:r w:rsidRPr="00285961">
        <w:rPr>
          <w:rFonts w:eastAsia="Arial"/>
        </w:rPr>
        <w:t>3) ____________________________________________ ____________ 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0B7680" w:rsidRPr="00285961" w:rsidRDefault="00DC40CD">
      <w:pPr>
        <w:shd w:val="clear" w:color="auto" w:fill="FFFFFF"/>
        <w:ind w:firstLine="709"/>
        <w:jc w:val="both"/>
      </w:pPr>
      <w:r w:rsidRPr="00285961">
        <w:rPr>
          <w:rFonts w:eastAsia="Arial"/>
        </w:rPr>
        <w:t>4) ____________________________________________ ____________ ____________</w:t>
      </w:r>
    </w:p>
    <w:p w:rsidR="000B7680" w:rsidRPr="00285961" w:rsidRDefault="00DC40CD">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 К заявлению прилагаются следующие документы:</w:t>
      </w:r>
    </w:p>
    <w:p w:rsidR="000B7680" w:rsidRPr="00285961" w:rsidRDefault="00DC40CD">
      <w:pPr>
        <w:shd w:val="clear" w:color="auto" w:fill="FFFFFF"/>
        <w:ind w:firstLine="709"/>
        <w:jc w:val="both"/>
      </w:pPr>
      <w:r w:rsidRPr="00285961">
        <w:rPr>
          <w:rFonts w:eastAsia="Arial"/>
        </w:rPr>
        <w:t>1) _____________________________________________________________________;</w:t>
      </w:r>
    </w:p>
    <w:p w:rsidR="000B7680" w:rsidRPr="00285961" w:rsidRDefault="00DC40CD">
      <w:pPr>
        <w:shd w:val="clear" w:color="auto" w:fill="FFFFFF"/>
        <w:ind w:firstLine="709"/>
        <w:jc w:val="both"/>
      </w:pPr>
      <w:r w:rsidRPr="00285961">
        <w:rPr>
          <w:rFonts w:eastAsia="Arial"/>
        </w:rPr>
        <w:t> (наименование и номер документа, кем и когда выдан)</w:t>
      </w:r>
    </w:p>
    <w:p w:rsidR="000B7680" w:rsidRPr="00285961" w:rsidRDefault="00DC40CD">
      <w:pPr>
        <w:shd w:val="clear" w:color="auto" w:fill="FFFFFF"/>
        <w:ind w:firstLine="709"/>
        <w:jc w:val="both"/>
      </w:pPr>
      <w:r w:rsidRPr="00285961">
        <w:rPr>
          <w:rFonts w:eastAsia="Arial"/>
        </w:rPr>
        <w:t>2) _____________________________________________________________________;</w:t>
      </w:r>
    </w:p>
    <w:p w:rsidR="000B7680" w:rsidRPr="00285961" w:rsidRDefault="00DC40CD">
      <w:pPr>
        <w:shd w:val="clear" w:color="auto" w:fill="FFFFFF"/>
        <w:ind w:firstLine="709"/>
        <w:jc w:val="both"/>
      </w:pPr>
      <w:r w:rsidRPr="00285961">
        <w:rPr>
          <w:rFonts w:eastAsia="Arial"/>
        </w:rPr>
        <w:t> (наименование и номер документа, кем и когда выдан)</w:t>
      </w:r>
    </w:p>
    <w:p w:rsidR="000B7680" w:rsidRPr="00285961" w:rsidRDefault="00DC40CD">
      <w:pPr>
        <w:shd w:val="clear" w:color="auto" w:fill="FFFFFF"/>
        <w:ind w:firstLine="709"/>
        <w:jc w:val="both"/>
      </w:pPr>
      <w:r w:rsidRPr="00285961">
        <w:rPr>
          <w:rFonts w:eastAsia="Arial"/>
        </w:rPr>
        <w:t>3) _____________________________________________________________________;</w:t>
      </w:r>
    </w:p>
    <w:p w:rsidR="000B7680" w:rsidRPr="00285961" w:rsidRDefault="00DC40CD">
      <w:pPr>
        <w:shd w:val="clear" w:color="auto" w:fill="FFFFFF"/>
        <w:ind w:firstLine="709"/>
        <w:jc w:val="both"/>
      </w:pPr>
      <w:r w:rsidRPr="00285961">
        <w:rPr>
          <w:rFonts w:eastAsia="Arial"/>
        </w:rPr>
        <w:t> (наименование и номер документа, кем и когда выдан)</w:t>
      </w:r>
    </w:p>
    <w:p w:rsidR="000B7680" w:rsidRPr="00285961" w:rsidRDefault="00DC40CD">
      <w:pPr>
        <w:shd w:val="clear" w:color="auto" w:fill="FFFFFF"/>
        <w:ind w:firstLine="709"/>
        <w:jc w:val="both"/>
      </w:pPr>
      <w:r w:rsidRPr="00285961">
        <w:rPr>
          <w:rFonts w:eastAsia="Arial"/>
        </w:rPr>
        <w:t>4) _____________________________________________________________________.</w:t>
      </w:r>
    </w:p>
    <w:p w:rsidR="000B7680" w:rsidRPr="00285961" w:rsidRDefault="00DC40CD">
      <w:pPr>
        <w:shd w:val="clear" w:color="auto" w:fill="FFFFFF"/>
        <w:ind w:firstLine="709"/>
        <w:jc w:val="both"/>
      </w:pPr>
      <w:r w:rsidRPr="00285961">
        <w:rPr>
          <w:rFonts w:eastAsia="Arial"/>
        </w:rPr>
        <w:t> (наименование и номер документа, кем и когда выдан)</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 Заявление и прилагаемые к нему согласно перечню документы приняты</w:t>
      </w:r>
    </w:p>
    <w:p w:rsidR="000B7680" w:rsidRPr="00285961" w:rsidRDefault="00DC40CD">
      <w:pPr>
        <w:shd w:val="clear" w:color="auto" w:fill="FFFFFF"/>
        <w:ind w:firstLine="709"/>
        <w:jc w:val="both"/>
      </w:pPr>
      <w:r w:rsidRPr="00285961">
        <w:rPr>
          <w:rFonts w:eastAsia="Arial"/>
        </w:rPr>
        <w:t>"__" ____________ 20__ г.</w:t>
      </w:r>
    </w:p>
    <w:p w:rsidR="000B7680" w:rsidRPr="00285961" w:rsidRDefault="00DC40CD">
      <w:pPr>
        <w:shd w:val="clear" w:color="auto" w:fill="FFFFFF"/>
        <w:ind w:firstLine="709"/>
        <w:jc w:val="both"/>
      </w:pPr>
      <w:r w:rsidRPr="00285961">
        <w:rPr>
          <w:rFonts w:eastAsia="Arial"/>
        </w:rPr>
        <w:t> </w:t>
      </w:r>
    </w:p>
    <w:p w:rsidR="000B7680" w:rsidRPr="00285961" w:rsidRDefault="00DC40CD">
      <w:pPr>
        <w:shd w:val="clear" w:color="auto" w:fill="FFFFFF"/>
        <w:ind w:firstLine="709"/>
        <w:jc w:val="both"/>
      </w:pPr>
      <w:r w:rsidRPr="00285961">
        <w:rPr>
          <w:rFonts w:eastAsia="Arial"/>
        </w:rPr>
        <w:t>_______________________________________ _______________ _________________</w:t>
      </w:r>
    </w:p>
    <w:p w:rsidR="000B7680" w:rsidRPr="00285961" w:rsidRDefault="00DC40CD">
      <w:pPr>
        <w:shd w:val="clear" w:color="auto" w:fill="FFFFFF"/>
        <w:ind w:firstLine="709"/>
        <w:jc w:val="both"/>
      </w:pPr>
      <w:r w:rsidRPr="00285961">
        <w:rPr>
          <w:rFonts w:eastAsia="Arial"/>
        </w:rPr>
        <w:t>(должность лица, принявшего заявление) (подпись, дата) (расшифровка</w:t>
      </w:r>
    </w:p>
    <w:p w:rsidR="000B7680" w:rsidRPr="00285961" w:rsidRDefault="00DC40CD" w:rsidP="00313DF6">
      <w:pPr>
        <w:shd w:val="clear" w:color="auto" w:fill="FFFFFF"/>
        <w:ind w:firstLine="709"/>
        <w:jc w:val="both"/>
        <w:rPr>
          <w:sz w:val="28"/>
          <w:szCs w:val="28"/>
        </w:rPr>
      </w:pPr>
      <w:r w:rsidRPr="00285961">
        <w:rPr>
          <w:rFonts w:eastAsia="Arial"/>
        </w:rPr>
        <w:t> подписи)</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DC40CD">
      <w:pPr>
        <w:ind w:firstLine="567"/>
        <w:jc w:val="right"/>
        <w:rPr>
          <w:sz w:val="28"/>
          <w:szCs w:val="28"/>
        </w:rPr>
      </w:pPr>
      <w:r w:rsidRPr="00285961">
        <w:rPr>
          <w:rFonts w:eastAsia="Arial"/>
          <w:b/>
          <w:bCs/>
          <w:color w:val="26282F"/>
          <w:sz w:val="28"/>
          <w:szCs w:val="28"/>
        </w:rPr>
        <w:t> </w:t>
      </w:r>
    </w:p>
    <w:p w:rsidR="000B7680" w:rsidRPr="00285961" w:rsidRDefault="000B7680">
      <w:pPr>
        <w:shd w:val="clear" w:color="auto" w:fill="FFFFFF"/>
        <w:ind w:firstLine="709"/>
        <w:jc w:val="both"/>
      </w:pPr>
    </w:p>
    <w:sectPr w:rsidR="000B7680" w:rsidRPr="00285961">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244DA"/>
    <w:multiLevelType w:val="multilevel"/>
    <w:tmpl w:val="081244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noPunctuationKerning/>
  <w:characterSpacingControl w:val="doNotCompress"/>
  <w:compat>
    <w:compatSetting w:name="compatibilityMode" w:uri="http://schemas.microsoft.com/office/word" w:val="12"/>
  </w:compat>
  <w:rsids>
    <w:rsidRoot w:val="000B7680"/>
    <w:rsid w:val="00001C2D"/>
    <w:rsid w:val="0000411B"/>
    <w:rsid w:val="0000791F"/>
    <w:rsid w:val="00020CB6"/>
    <w:rsid w:val="000B7680"/>
    <w:rsid w:val="000C6CBA"/>
    <w:rsid w:val="000E5072"/>
    <w:rsid w:val="00171C82"/>
    <w:rsid w:val="0017640F"/>
    <w:rsid w:val="001934E7"/>
    <w:rsid w:val="00196E82"/>
    <w:rsid w:val="001C0103"/>
    <w:rsid w:val="00213774"/>
    <w:rsid w:val="00285961"/>
    <w:rsid w:val="002D0B18"/>
    <w:rsid w:val="00313DF6"/>
    <w:rsid w:val="003C3EE9"/>
    <w:rsid w:val="003E1A46"/>
    <w:rsid w:val="00414B6D"/>
    <w:rsid w:val="00417A8C"/>
    <w:rsid w:val="00463B82"/>
    <w:rsid w:val="004742F5"/>
    <w:rsid w:val="00481A1A"/>
    <w:rsid w:val="00550107"/>
    <w:rsid w:val="005530E3"/>
    <w:rsid w:val="00560519"/>
    <w:rsid w:val="005A57E6"/>
    <w:rsid w:val="005C5140"/>
    <w:rsid w:val="005D6926"/>
    <w:rsid w:val="00612881"/>
    <w:rsid w:val="00622149"/>
    <w:rsid w:val="006608E6"/>
    <w:rsid w:val="006766ED"/>
    <w:rsid w:val="0074751C"/>
    <w:rsid w:val="00785B5A"/>
    <w:rsid w:val="00787AD4"/>
    <w:rsid w:val="00794A56"/>
    <w:rsid w:val="007A61B2"/>
    <w:rsid w:val="007E30F8"/>
    <w:rsid w:val="00805D9A"/>
    <w:rsid w:val="008A5877"/>
    <w:rsid w:val="008B6C5D"/>
    <w:rsid w:val="00901E3A"/>
    <w:rsid w:val="00902E7D"/>
    <w:rsid w:val="00923670"/>
    <w:rsid w:val="009318EE"/>
    <w:rsid w:val="009405AB"/>
    <w:rsid w:val="00950E02"/>
    <w:rsid w:val="00973BE2"/>
    <w:rsid w:val="00994567"/>
    <w:rsid w:val="009C0C35"/>
    <w:rsid w:val="009C7B1B"/>
    <w:rsid w:val="00A20B58"/>
    <w:rsid w:val="00A51AAB"/>
    <w:rsid w:val="00AA1DC3"/>
    <w:rsid w:val="00AC35FC"/>
    <w:rsid w:val="00AF6BA1"/>
    <w:rsid w:val="00B472A7"/>
    <w:rsid w:val="00BE72FF"/>
    <w:rsid w:val="00C04861"/>
    <w:rsid w:val="00C30951"/>
    <w:rsid w:val="00C52ED7"/>
    <w:rsid w:val="00C775BB"/>
    <w:rsid w:val="00C93A6E"/>
    <w:rsid w:val="00CA6E3C"/>
    <w:rsid w:val="00D2644A"/>
    <w:rsid w:val="00DC40CD"/>
    <w:rsid w:val="00E11BF5"/>
    <w:rsid w:val="00E255A9"/>
    <w:rsid w:val="00E27D66"/>
    <w:rsid w:val="00E83130"/>
    <w:rsid w:val="00EA6F18"/>
    <w:rsid w:val="00EF1C31"/>
    <w:rsid w:val="00F335A2"/>
    <w:rsid w:val="00FA67EF"/>
    <w:rsid w:val="00FC6A7C"/>
    <w:rsid w:val="00FD5C71"/>
    <w:rsid w:val="00FF3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30E3"/>
    <w:rPr>
      <w:rFonts w:ascii="Tahoma" w:hAnsi="Tahoma" w:cs="Tahoma"/>
      <w:sz w:val="16"/>
      <w:szCs w:val="16"/>
    </w:rPr>
  </w:style>
  <w:style w:type="character" w:customStyle="1" w:styleId="a4">
    <w:name w:val="Текст выноски Знак"/>
    <w:basedOn w:val="a0"/>
    <w:link w:val="a3"/>
    <w:uiPriority w:val="99"/>
    <w:semiHidden/>
    <w:rsid w:val="005530E3"/>
    <w:rPr>
      <w:rFonts w:ascii="Tahoma" w:hAnsi="Tahoma" w:cs="Tahoma"/>
      <w:sz w:val="16"/>
      <w:szCs w:val="16"/>
    </w:rPr>
  </w:style>
  <w:style w:type="paragraph" w:styleId="a5">
    <w:name w:val="List Paragraph"/>
    <w:basedOn w:val="a"/>
    <w:uiPriority w:val="34"/>
    <w:qFormat/>
    <w:rsid w:val="00CA6E3C"/>
    <w:pPr>
      <w:ind w:left="720"/>
      <w:contextualSpacing/>
    </w:pPr>
  </w:style>
  <w:style w:type="paragraph" w:customStyle="1" w:styleId="pc">
    <w:name w:val="pc"/>
    <w:basedOn w:val="a"/>
    <w:rsid w:val="00CA6E3C"/>
    <w:pPr>
      <w:spacing w:before="100" w:beforeAutospacing="1" w:after="100" w:afterAutospacing="1"/>
    </w:pPr>
  </w:style>
  <w:style w:type="character" w:styleId="a6">
    <w:name w:val="Hyperlink"/>
    <w:basedOn w:val="a0"/>
    <w:uiPriority w:val="99"/>
    <w:unhideWhenUsed/>
    <w:rsid w:val="00171C8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c88a4a6f-5e4b-404f-809d-666ee8d850e2.html" TargetMode="External"/><Relationship Id="rId13" Type="http://schemas.openxmlformats.org/officeDocument/2006/relationships/image" Target="media/image2.png"/><Relationship Id="rId18" Type="http://schemas.openxmlformats.org/officeDocument/2006/relationships/hyperlink" Target="http://rnla-service.scli.ru:8080/rnla-links/ws/content/act/370ba400-14c4-4cdb-8a8b-b11f2a1a2f55.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nla-service.scli.ru:8080/rnla-links/ws/content/act/567688a8-61ba-4e64-9a24-7efa7f9beb88.html" TargetMode="External"/><Relationship Id="rId12" Type="http://schemas.openxmlformats.org/officeDocument/2006/relationships/image" Target="media/image1.png"/><Relationship Id="rId17" Type="http://schemas.openxmlformats.org/officeDocument/2006/relationships/hyperlink" Target="http://rnla-service.scli.ru:8080/rnla-links/ws/content/act/205a8694-2366-4c71-bd19-e19496830e06.html" TargetMode="External"/><Relationship Id="rId2" Type="http://schemas.openxmlformats.org/officeDocument/2006/relationships/styles" Target="styles.xml"/><Relationship Id="rId16" Type="http://schemas.openxmlformats.org/officeDocument/2006/relationships/hyperlink" Target="http://rnla-service.scli.ru:8080/rnla-links/ws/content/act/075835f1-56d4-4ea0-a8d6-bd0f4d5e7c24.html" TargetMode="External"/><Relationship Id="rId20" Type="http://schemas.openxmlformats.org/officeDocument/2006/relationships/hyperlink" Target="http://rnla-service.scli.ru:8080/rnla-links/ws/content/act/370ba400-14c4-4cdb-8a8b-b11f2a1a2f55.html" TargetMode="External"/><Relationship Id="rId1" Type="http://schemas.openxmlformats.org/officeDocument/2006/relationships/numbering" Target="numbering.xml"/><Relationship Id="rId6" Type="http://schemas.openxmlformats.org/officeDocument/2006/relationships/hyperlink" Target="http://nla-service.scli.ru:8080/rnla-links/ws/content/act/d9642854-f604-4128-b7cc-60e55441dc43.html" TargetMode="External"/><Relationship Id="rId11" Type="http://schemas.openxmlformats.org/officeDocument/2006/relationships/hyperlink" Target="http://nla-service.scli.ru:8080/rnla-links/ws/content/act/0a02e7ab-81dc-427b-9bb7-abfb1e14bdf3.html"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internet.garant.ru/document/redirect/12138267/4045" TargetMode="External"/><Relationship Id="rId19" Type="http://schemas.openxmlformats.org/officeDocument/2006/relationships/hyperlink" Target="http://rnla-service.scli.ru:8080/rnla-links/ws/content/act/205a8694-2366-4c71-bd19-e19496830e06.html" TargetMode="External"/><Relationship Id="rId4" Type="http://schemas.openxmlformats.org/officeDocument/2006/relationships/settings" Target="settings.xml"/><Relationship Id="rId9" Type="http://schemas.openxmlformats.org/officeDocument/2006/relationships/hyperlink" Target="http://nla-service.scli.ru:8080/rnla-links/ws/content/act/370ba400-14c4-4cdb-8a8b-b11f2a1a2f55.html"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912</TotalTime>
  <Pages>30</Pages>
  <Words>14025</Words>
  <Characters>79948</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
  <LinksUpToDate>false</LinksUpToDate>
  <CharactersWithSpaces>93786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creator>1</dc:creator>
  <cp:lastModifiedBy>1</cp:lastModifiedBy>
  <cp:revision>26</cp:revision>
  <cp:lastPrinted>2023-12-29T09:04:00Z</cp:lastPrinted>
  <dcterms:created xsi:type="dcterms:W3CDTF">2020-11-23T07:42:00Z</dcterms:created>
  <dcterms:modified xsi:type="dcterms:W3CDTF">2024-02-05T07:54:00Z</dcterms:modified>
</cp:coreProperties>
</file>