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310" w:rsidRDefault="000806C3">
      <w:pPr>
        <w:ind w:firstLine="567"/>
        <w:jc w:val="both"/>
      </w:pPr>
      <w:r>
        <w:t> </w:t>
      </w:r>
    </w:p>
    <w:p w:rsidR="000806C3" w:rsidRPr="000806C3" w:rsidRDefault="000806C3" w:rsidP="000806C3">
      <w:pPr>
        <w:widowControl w:val="0"/>
        <w:autoSpaceDE w:val="0"/>
        <w:autoSpaceDN w:val="0"/>
        <w:adjustRightInd w:val="0"/>
        <w:ind w:left="1100" w:right="867"/>
        <w:jc w:val="center"/>
      </w:pPr>
      <w:r>
        <w:rPr>
          <w:rFonts w:ascii="Arial" w:eastAsia="Arial" w:hAnsi="Arial" w:cs="Arial"/>
        </w:rPr>
        <w:t> </w:t>
      </w:r>
      <w:r w:rsidRPr="000806C3">
        <w:rPr>
          <w:noProof/>
        </w:rPr>
        <w:drawing>
          <wp:inline distT="0" distB="0" distL="0" distR="0" wp14:anchorId="6A88F127" wp14:editId="22984D2C">
            <wp:extent cx="74295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806C3" w:rsidRPr="000806C3" w:rsidRDefault="000806C3" w:rsidP="000806C3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  <w:r w:rsidRPr="000806C3">
        <w:rPr>
          <w:sz w:val="28"/>
          <w:szCs w:val="28"/>
        </w:rPr>
        <w:t>АДМИНИСТРАЦИЯ ЗУБОВО-ПОЛЯНСКОГО</w:t>
      </w:r>
    </w:p>
    <w:p w:rsidR="000806C3" w:rsidRPr="000806C3" w:rsidRDefault="000806C3" w:rsidP="000806C3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  <w:r w:rsidRPr="000806C3">
        <w:rPr>
          <w:sz w:val="28"/>
          <w:szCs w:val="28"/>
        </w:rPr>
        <w:t xml:space="preserve"> МУНИЦИПАЛЬНОГО РАЙОНА </w:t>
      </w:r>
    </w:p>
    <w:p w:rsidR="000806C3" w:rsidRPr="000806C3" w:rsidRDefault="000806C3" w:rsidP="000806C3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  <w:r w:rsidRPr="000806C3">
        <w:rPr>
          <w:sz w:val="28"/>
          <w:szCs w:val="28"/>
        </w:rPr>
        <w:t xml:space="preserve"> РЕСПУБЛИКИ МОРДОВИЯ</w:t>
      </w:r>
    </w:p>
    <w:p w:rsidR="000806C3" w:rsidRPr="000806C3" w:rsidRDefault="000806C3" w:rsidP="000806C3">
      <w:pPr>
        <w:widowControl w:val="0"/>
        <w:autoSpaceDE w:val="0"/>
        <w:autoSpaceDN w:val="0"/>
        <w:adjustRightInd w:val="0"/>
        <w:ind w:left="1100" w:right="867"/>
        <w:rPr>
          <w:b/>
          <w:sz w:val="28"/>
          <w:szCs w:val="28"/>
        </w:rPr>
      </w:pPr>
    </w:p>
    <w:p w:rsidR="000806C3" w:rsidRPr="000806C3" w:rsidRDefault="000806C3" w:rsidP="000806C3">
      <w:pPr>
        <w:widowControl w:val="0"/>
        <w:autoSpaceDE w:val="0"/>
        <w:autoSpaceDN w:val="0"/>
        <w:adjustRightInd w:val="0"/>
        <w:ind w:left="1100" w:right="867"/>
        <w:rPr>
          <w:b/>
          <w:sz w:val="28"/>
          <w:szCs w:val="28"/>
        </w:rPr>
      </w:pPr>
    </w:p>
    <w:p w:rsidR="000806C3" w:rsidRPr="000806C3" w:rsidRDefault="000806C3" w:rsidP="000806C3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sz w:val="28"/>
          <w:szCs w:val="28"/>
        </w:rPr>
      </w:pPr>
      <w:proofErr w:type="gramStart"/>
      <w:r w:rsidRPr="000806C3">
        <w:rPr>
          <w:b/>
          <w:sz w:val="28"/>
          <w:szCs w:val="28"/>
        </w:rPr>
        <w:t>П</w:t>
      </w:r>
      <w:proofErr w:type="gramEnd"/>
      <w:r w:rsidRPr="000806C3">
        <w:rPr>
          <w:b/>
          <w:sz w:val="28"/>
          <w:szCs w:val="28"/>
        </w:rPr>
        <w:t xml:space="preserve"> О С Т А Н О В Л Е Н И Е</w:t>
      </w:r>
    </w:p>
    <w:p w:rsidR="000806C3" w:rsidRPr="000806C3" w:rsidRDefault="000806C3" w:rsidP="000806C3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sz w:val="28"/>
          <w:szCs w:val="28"/>
        </w:rPr>
      </w:pPr>
    </w:p>
    <w:p w:rsidR="000806C3" w:rsidRPr="000806C3" w:rsidRDefault="000806C3" w:rsidP="000806C3">
      <w:pPr>
        <w:widowControl w:val="0"/>
        <w:autoSpaceDE w:val="0"/>
        <w:autoSpaceDN w:val="0"/>
        <w:adjustRightInd w:val="0"/>
        <w:ind w:left="1100" w:right="867"/>
        <w:rPr>
          <w:sz w:val="28"/>
          <w:szCs w:val="28"/>
        </w:rPr>
      </w:pPr>
      <w:r w:rsidRPr="000806C3">
        <w:rPr>
          <w:sz w:val="28"/>
          <w:szCs w:val="28"/>
        </w:rPr>
        <w:t>от «2» декабря 2019 г.                                 №</w:t>
      </w:r>
      <w:r w:rsidRPr="000806C3">
        <w:rPr>
          <w:sz w:val="28"/>
          <w:szCs w:val="28"/>
        </w:rPr>
        <w:t>855</w:t>
      </w:r>
    </w:p>
    <w:p w:rsidR="000806C3" w:rsidRPr="000806C3" w:rsidRDefault="000806C3" w:rsidP="000806C3">
      <w:pPr>
        <w:widowControl w:val="0"/>
        <w:autoSpaceDE w:val="0"/>
        <w:autoSpaceDN w:val="0"/>
        <w:adjustRightInd w:val="0"/>
        <w:ind w:left="1100" w:right="867"/>
        <w:jc w:val="center"/>
      </w:pPr>
    </w:p>
    <w:p w:rsidR="000806C3" w:rsidRPr="000806C3" w:rsidRDefault="000806C3" w:rsidP="000806C3">
      <w:pPr>
        <w:widowControl w:val="0"/>
        <w:autoSpaceDE w:val="0"/>
        <w:autoSpaceDN w:val="0"/>
        <w:adjustRightInd w:val="0"/>
        <w:jc w:val="center"/>
      </w:pPr>
      <w:r w:rsidRPr="000806C3">
        <w:t>р.п. Зубова Поляна</w:t>
      </w:r>
    </w:p>
    <w:p w:rsidR="000806C3" w:rsidRPr="000806C3" w:rsidRDefault="000806C3" w:rsidP="000806C3">
      <w:pPr>
        <w:widowControl w:val="0"/>
        <w:autoSpaceDE w:val="0"/>
        <w:autoSpaceDN w:val="0"/>
        <w:adjustRightInd w:val="0"/>
        <w:jc w:val="center"/>
      </w:pPr>
    </w:p>
    <w:p w:rsidR="000806C3" w:rsidRPr="000806C3" w:rsidRDefault="000806C3" w:rsidP="000806C3"/>
    <w:p w:rsidR="000806C3" w:rsidRPr="000806C3" w:rsidRDefault="000806C3" w:rsidP="000806C3">
      <w:pPr>
        <w:shd w:val="clear" w:color="auto" w:fill="FFFFFF"/>
        <w:spacing w:line="320" w:lineRule="atLeast"/>
        <w:ind w:firstLine="709"/>
        <w:jc w:val="center"/>
        <w:outlineLvl w:val="1"/>
        <w:rPr>
          <w:b/>
          <w:bCs/>
        </w:rPr>
      </w:pPr>
      <w:r w:rsidRPr="000806C3">
        <w:rPr>
          <w:b/>
          <w:bCs/>
          <w:caps/>
        </w:rPr>
        <w:t>О ВНЕСЕНИИ ИЗМЕНЕНИЙ В ПОСТАНОВЛЕНИЕ АДМИНИСТРАЦИИ ЗУБОВО-ПОЛЯНСКОГО МУНИЦИПАЛЬНОГО РАЙОНА ОТ 28 ФЕВРАЛЯ 2017 ГОДА № 140 «ОБ УТВЕРЖДЕНИИ РАЙОННОЙ ПРОГРАММЫ В ОБЛАСТИ ОХРАНЫ ОКРУЖАЮЩЕЙ СРЕДЫ И ОЗДОРОВЛЕНИЯ ЭКОЛОГИЧЕСКОЙ СИТУАЦИ</w:t>
      </w:r>
      <w:bookmarkStart w:id="0" w:name="_GoBack"/>
      <w:bookmarkEnd w:id="0"/>
      <w:r w:rsidRPr="000806C3">
        <w:rPr>
          <w:b/>
          <w:bCs/>
          <w:caps/>
        </w:rPr>
        <w:t>И НА ТЕРРИТОРИИ ЗУБОВО-ПОЛЯНСКОГО МУНИЦИПАЛЬНОГО РАЙОНА РЕСПУБЛИКИ МОРДОВИЯ НА 2017-2020</w:t>
      </w:r>
      <w:r>
        <w:rPr>
          <w:b/>
          <w:bCs/>
          <w:caps/>
        </w:rPr>
        <w:t xml:space="preserve"> </w:t>
      </w:r>
      <w:r w:rsidRPr="000806C3">
        <w:rPr>
          <w:b/>
          <w:bCs/>
          <w:caps/>
        </w:rPr>
        <w:t>ГОДЫ»</w:t>
      </w:r>
    </w:p>
    <w:p w:rsidR="00E40310" w:rsidRPr="000806C3" w:rsidRDefault="000806C3">
      <w:pPr>
        <w:ind w:firstLine="567"/>
        <w:jc w:val="both"/>
      </w:pPr>
      <w:r w:rsidRPr="000806C3">
        <w:t> </w:t>
      </w:r>
    </w:p>
    <w:p w:rsidR="00E40310" w:rsidRPr="000806C3" w:rsidRDefault="000806C3" w:rsidP="000806C3">
      <w:pPr>
        <w:ind w:firstLine="567"/>
        <w:jc w:val="both"/>
      </w:pPr>
      <w:r w:rsidRPr="000806C3">
        <w:rPr>
          <w:rFonts w:eastAsia="Arial"/>
        </w:rPr>
        <w:t> </w:t>
      </w:r>
      <w:r w:rsidRPr="000806C3">
        <w:rPr>
          <w:rFonts w:eastAsia="Arial"/>
        </w:rPr>
        <w:t> </w:t>
      </w:r>
      <w:proofErr w:type="gramStart"/>
      <w:r w:rsidRPr="000806C3">
        <w:rPr>
          <w:rFonts w:eastAsia="Arial"/>
        </w:rPr>
        <w:t xml:space="preserve">В соответствии со ст. </w:t>
      </w:r>
      <w:r w:rsidRPr="000806C3">
        <w:rPr>
          <w:rFonts w:eastAsia="Arial"/>
        </w:rPr>
        <w:t>6 Федерального Закона от 10 января 2002 года №7-ФЗ «</w:t>
      </w:r>
      <w:hyperlink r:id="rId6" w:history="1">
        <w:r w:rsidRPr="000806C3">
          <w:rPr>
            <w:rFonts w:eastAsia="Arial"/>
            <w:color w:val="0000FF"/>
            <w:u w:val="single"/>
          </w:rPr>
          <w:t>Об охране окружающей среды»</w:t>
        </w:r>
      </w:hyperlink>
      <w:r w:rsidRPr="000806C3">
        <w:rPr>
          <w:rFonts w:eastAsia="Arial"/>
        </w:rPr>
        <w:t xml:space="preserve">, Государственной программой Республики Мордовия </w:t>
      </w:r>
      <w:hyperlink r:id="rId7" w:history="1">
        <w:r w:rsidRPr="000806C3">
          <w:rPr>
            <w:rFonts w:eastAsia="Arial"/>
            <w:color w:val="0000FF"/>
            <w:u w:val="single"/>
          </w:rPr>
          <w:t>«Охрана окружающей среды и повышение экологической безопасности"</w:t>
        </w:r>
      </w:hyperlink>
      <w:r w:rsidRPr="000806C3">
        <w:rPr>
          <w:rFonts w:eastAsia="Arial"/>
        </w:rPr>
        <w:t xml:space="preserve"> от 16 сентября 2013 г. № 398, в целях улучшения состояния окружающей среды </w:t>
      </w:r>
      <w:r w:rsidRPr="000806C3">
        <w:rPr>
          <w:rFonts w:eastAsia="Arial"/>
        </w:rPr>
        <w:t>и оздоровления экологической ситуации на территории Зубово-Полянского муниципального района, Администрация Зубово-Полянского муниципального района Республики Мордовия постановляет:</w:t>
      </w:r>
      <w:proofErr w:type="gramEnd"/>
    </w:p>
    <w:p w:rsidR="00E40310" w:rsidRPr="000806C3" w:rsidRDefault="000806C3">
      <w:pPr>
        <w:shd w:val="clear" w:color="auto" w:fill="FFFFFF"/>
        <w:spacing w:line="240" w:lineRule="atLeast"/>
        <w:ind w:firstLine="709"/>
        <w:jc w:val="both"/>
      </w:pPr>
      <w:r w:rsidRPr="000806C3">
        <w:rPr>
          <w:rFonts w:eastAsia="Arial"/>
        </w:rPr>
        <w:t> </w:t>
      </w:r>
    </w:p>
    <w:p w:rsidR="00E40310" w:rsidRPr="000806C3" w:rsidRDefault="000806C3">
      <w:pPr>
        <w:shd w:val="clear" w:color="auto" w:fill="FFFFFF"/>
        <w:spacing w:line="240" w:lineRule="atLeast"/>
        <w:ind w:firstLine="709"/>
        <w:jc w:val="both"/>
      </w:pPr>
      <w:r w:rsidRPr="000806C3">
        <w:rPr>
          <w:rFonts w:eastAsia="Arial"/>
        </w:rPr>
        <w:t> 1.Внести следующие изменения в Постановление администрации Зубово-Полянс</w:t>
      </w:r>
      <w:r w:rsidRPr="000806C3">
        <w:rPr>
          <w:rFonts w:eastAsia="Arial"/>
        </w:rPr>
        <w:t xml:space="preserve">кого муниципального района от 28 февраля 2017 года № 140 </w:t>
      </w:r>
      <w:hyperlink r:id="rId8" w:history="1">
        <w:r w:rsidRPr="000806C3">
          <w:rPr>
            <w:rFonts w:eastAsia="Arial"/>
            <w:color w:val="0000FF"/>
            <w:u w:val="single"/>
          </w:rPr>
          <w:t>«Об утверждении районной программы в области охраны окружающей среды и оздоровления эк</w:t>
        </w:r>
        <w:r w:rsidRPr="000806C3">
          <w:rPr>
            <w:rFonts w:eastAsia="Arial"/>
            <w:color w:val="0000FF"/>
            <w:u w:val="single"/>
          </w:rPr>
          <w:t>ологической ситуации на территории Зубово-Полянского муниципального района Республики Мордовия на 2017-2020годы»</w:t>
        </w:r>
      </w:hyperlink>
      <w:r w:rsidRPr="000806C3">
        <w:rPr>
          <w:rFonts w:eastAsia="Arial"/>
        </w:rPr>
        <w:t>:</w:t>
      </w:r>
    </w:p>
    <w:p w:rsidR="00E40310" w:rsidRPr="000806C3" w:rsidRDefault="000806C3">
      <w:pPr>
        <w:shd w:val="clear" w:color="auto" w:fill="FFFFFF"/>
        <w:spacing w:line="240" w:lineRule="atLeast"/>
        <w:ind w:firstLine="709"/>
        <w:jc w:val="both"/>
      </w:pPr>
      <w:r w:rsidRPr="000806C3">
        <w:rPr>
          <w:rFonts w:eastAsia="Arial"/>
        </w:rPr>
        <w:t xml:space="preserve"> 1.1. Продлить срок действия программы и в наименовании постановления слова: « на 2017-2020годы» </w:t>
      </w:r>
      <w:proofErr w:type="gramStart"/>
      <w:r w:rsidRPr="000806C3">
        <w:rPr>
          <w:rFonts w:eastAsia="Arial"/>
        </w:rPr>
        <w:t>заменить на слова</w:t>
      </w:r>
      <w:proofErr w:type="gramEnd"/>
      <w:r w:rsidRPr="000806C3">
        <w:rPr>
          <w:rFonts w:eastAsia="Arial"/>
        </w:rPr>
        <w:t xml:space="preserve"> «на 2017-2022годы»;</w:t>
      </w:r>
    </w:p>
    <w:p w:rsidR="00E40310" w:rsidRPr="000806C3" w:rsidRDefault="000806C3">
      <w:pPr>
        <w:shd w:val="clear" w:color="auto" w:fill="FFFFFF"/>
        <w:spacing w:line="240" w:lineRule="atLeast"/>
        <w:ind w:firstLine="709"/>
        <w:jc w:val="both"/>
      </w:pPr>
      <w:r w:rsidRPr="000806C3">
        <w:rPr>
          <w:rFonts w:eastAsia="Arial"/>
        </w:rPr>
        <w:t> 1.2</w:t>
      </w:r>
      <w:r w:rsidRPr="000806C3">
        <w:rPr>
          <w:rFonts w:eastAsia="Arial"/>
        </w:rPr>
        <w:t>. Паспорт программы изложить в новой редакции.</w:t>
      </w:r>
    </w:p>
    <w:p w:rsidR="00E40310" w:rsidRPr="000806C3" w:rsidRDefault="000806C3">
      <w:pPr>
        <w:shd w:val="clear" w:color="auto" w:fill="FFFFFF"/>
        <w:spacing w:line="240" w:lineRule="atLeast"/>
        <w:ind w:firstLine="709"/>
        <w:jc w:val="both"/>
      </w:pPr>
      <w:r w:rsidRPr="000806C3">
        <w:rPr>
          <w:rFonts w:eastAsia="Arial"/>
        </w:rPr>
        <w:t> 1.3</w:t>
      </w:r>
      <w:proofErr w:type="gramStart"/>
      <w:r w:rsidRPr="000806C3">
        <w:rPr>
          <w:rFonts w:eastAsia="Arial"/>
        </w:rPr>
        <w:t xml:space="preserve"> В</w:t>
      </w:r>
      <w:proofErr w:type="gramEnd"/>
      <w:r w:rsidRPr="000806C3">
        <w:rPr>
          <w:rFonts w:eastAsia="Arial"/>
        </w:rPr>
        <w:t xml:space="preserve"> тексте Программы слова: «2017-2020годы» заменить на слова «2017-2022годы», слова 2020год заменить словами 2022год.</w:t>
      </w:r>
    </w:p>
    <w:p w:rsidR="00E40310" w:rsidRPr="000806C3" w:rsidRDefault="000806C3">
      <w:pPr>
        <w:shd w:val="clear" w:color="auto" w:fill="FFFFFF"/>
        <w:spacing w:line="240" w:lineRule="atLeast"/>
        <w:ind w:firstLine="709"/>
        <w:jc w:val="both"/>
      </w:pPr>
      <w:r w:rsidRPr="000806C3">
        <w:rPr>
          <w:rFonts w:eastAsia="Arial"/>
        </w:rPr>
        <w:t> 1.4 Приложение Программы изложить в новой редакци</w:t>
      </w:r>
      <w:proofErr w:type="gramStart"/>
      <w:r w:rsidRPr="000806C3">
        <w:rPr>
          <w:rFonts w:eastAsia="Arial"/>
        </w:rPr>
        <w:t>и(</w:t>
      </w:r>
      <w:proofErr w:type="gramEnd"/>
      <w:r w:rsidRPr="000806C3">
        <w:rPr>
          <w:rFonts w:eastAsia="Arial"/>
        </w:rPr>
        <w:t xml:space="preserve"> прилагается). </w:t>
      </w:r>
    </w:p>
    <w:p w:rsidR="00E40310" w:rsidRPr="000806C3" w:rsidRDefault="000806C3">
      <w:pPr>
        <w:shd w:val="clear" w:color="auto" w:fill="FFFFFF"/>
        <w:spacing w:line="240" w:lineRule="atLeast"/>
        <w:ind w:firstLine="709"/>
        <w:jc w:val="both"/>
      </w:pPr>
      <w:r w:rsidRPr="000806C3">
        <w:rPr>
          <w:rFonts w:eastAsia="Arial"/>
        </w:rPr>
        <w:t xml:space="preserve"> 2. </w:t>
      </w:r>
      <w:proofErr w:type="gramStart"/>
      <w:r w:rsidRPr="000806C3">
        <w:rPr>
          <w:rFonts w:eastAsia="Arial"/>
        </w:rPr>
        <w:t>Контроль за</w:t>
      </w:r>
      <w:proofErr w:type="gramEnd"/>
      <w:r w:rsidRPr="000806C3">
        <w:rPr>
          <w:rFonts w:eastAsia="Arial"/>
        </w:rPr>
        <w:t xml:space="preserve"> исп</w:t>
      </w:r>
      <w:r w:rsidRPr="000806C3">
        <w:rPr>
          <w:rFonts w:eastAsia="Arial"/>
        </w:rPr>
        <w:t xml:space="preserve">олнением настоящего Постановления возложить на заместителя Главы Зубово-Полянского муниципального района - </w:t>
      </w:r>
      <w:proofErr w:type="spellStart"/>
      <w:r w:rsidRPr="000806C3">
        <w:rPr>
          <w:rFonts w:eastAsia="Arial"/>
        </w:rPr>
        <w:t>М.В.Тюркину</w:t>
      </w:r>
      <w:proofErr w:type="spellEnd"/>
      <w:r w:rsidRPr="000806C3">
        <w:rPr>
          <w:rFonts w:eastAsia="Arial"/>
        </w:rPr>
        <w:t>.</w:t>
      </w:r>
    </w:p>
    <w:p w:rsidR="00E40310" w:rsidRDefault="000806C3">
      <w:pPr>
        <w:shd w:val="clear" w:color="auto" w:fill="FFFFFF"/>
        <w:spacing w:line="240" w:lineRule="atLeast"/>
        <w:ind w:firstLine="709"/>
        <w:jc w:val="both"/>
        <w:rPr>
          <w:rFonts w:eastAsia="Arial"/>
        </w:rPr>
      </w:pPr>
      <w:r w:rsidRPr="000806C3">
        <w:rPr>
          <w:rFonts w:eastAsia="Arial"/>
        </w:rPr>
        <w:t> </w:t>
      </w:r>
    </w:p>
    <w:p w:rsidR="000806C3" w:rsidRDefault="000806C3">
      <w:pPr>
        <w:shd w:val="clear" w:color="auto" w:fill="FFFFFF"/>
        <w:spacing w:line="240" w:lineRule="atLeast"/>
        <w:ind w:firstLine="709"/>
        <w:jc w:val="both"/>
        <w:rPr>
          <w:rFonts w:eastAsia="Arial"/>
        </w:rPr>
      </w:pPr>
    </w:p>
    <w:p w:rsidR="00E40310" w:rsidRPr="000806C3" w:rsidRDefault="000806C3">
      <w:pPr>
        <w:shd w:val="clear" w:color="auto" w:fill="FFFFFF"/>
        <w:spacing w:line="240" w:lineRule="atLeast"/>
        <w:ind w:firstLine="709"/>
        <w:jc w:val="both"/>
      </w:pPr>
      <w:r w:rsidRPr="000806C3">
        <w:rPr>
          <w:rFonts w:eastAsia="Arial"/>
        </w:rPr>
        <w:t> </w:t>
      </w:r>
    </w:p>
    <w:p w:rsidR="00E40310" w:rsidRPr="000806C3" w:rsidRDefault="000806C3">
      <w:pPr>
        <w:shd w:val="clear" w:color="auto" w:fill="FFFFFF"/>
        <w:spacing w:line="240" w:lineRule="atLeast"/>
        <w:ind w:firstLine="709"/>
        <w:jc w:val="right"/>
      </w:pPr>
      <w:r w:rsidRPr="000806C3">
        <w:rPr>
          <w:rFonts w:eastAsia="Arial"/>
        </w:rPr>
        <w:t> Глава</w:t>
      </w:r>
    </w:p>
    <w:p w:rsidR="00E40310" w:rsidRPr="000806C3" w:rsidRDefault="000806C3">
      <w:pPr>
        <w:shd w:val="clear" w:color="auto" w:fill="FFFFFF"/>
        <w:spacing w:line="240" w:lineRule="atLeast"/>
        <w:ind w:firstLine="709"/>
        <w:jc w:val="right"/>
      </w:pPr>
      <w:r w:rsidRPr="000806C3">
        <w:rPr>
          <w:rFonts w:eastAsia="Arial"/>
        </w:rPr>
        <w:t>Зубово-Полянского</w:t>
      </w:r>
    </w:p>
    <w:p w:rsidR="00E40310" w:rsidRPr="000806C3" w:rsidRDefault="000806C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 w:rsidRPr="000806C3">
        <w:rPr>
          <w:rFonts w:eastAsia="Arial"/>
          <w:b w:val="0"/>
          <w:bCs w:val="0"/>
          <w:sz w:val="24"/>
          <w:szCs w:val="24"/>
        </w:rPr>
        <w:t>муниципального района</w:t>
      </w:r>
    </w:p>
    <w:p w:rsidR="00E40310" w:rsidRPr="000806C3" w:rsidRDefault="000806C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 w:rsidRPr="000806C3">
        <w:rPr>
          <w:rFonts w:eastAsia="Arial"/>
          <w:b w:val="0"/>
          <w:bCs w:val="0"/>
          <w:sz w:val="24"/>
          <w:szCs w:val="24"/>
        </w:rPr>
        <w:t> Республики Мордовия</w:t>
      </w:r>
    </w:p>
    <w:p w:rsidR="00E40310" w:rsidRPr="000806C3" w:rsidRDefault="000806C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 w:rsidRPr="000806C3">
        <w:rPr>
          <w:rFonts w:eastAsia="Arial"/>
          <w:b w:val="0"/>
          <w:bCs w:val="0"/>
          <w:sz w:val="24"/>
          <w:szCs w:val="24"/>
        </w:rPr>
        <w:t> </w:t>
      </w:r>
      <w:proofErr w:type="spellStart"/>
      <w:r w:rsidRPr="000806C3">
        <w:rPr>
          <w:rFonts w:eastAsia="Arial"/>
          <w:b w:val="0"/>
          <w:bCs w:val="0"/>
          <w:sz w:val="24"/>
          <w:szCs w:val="24"/>
        </w:rPr>
        <w:t>С.С.Сурдин</w:t>
      </w:r>
      <w:proofErr w:type="spellEnd"/>
    </w:p>
    <w:p w:rsidR="00E40310" w:rsidRPr="000806C3" w:rsidRDefault="000806C3">
      <w:pPr>
        <w:ind w:firstLine="567"/>
        <w:jc w:val="both"/>
      </w:pPr>
      <w:r w:rsidRPr="000806C3">
        <w:lastRenderedPageBreak/>
        <w:t> </w:t>
      </w:r>
    </w:p>
    <w:p w:rsidR="00E40310" w:rsidRPr="000806C3" w:rsidRDefault="000806C3">
      <w:pPr>
        <w:ind w:firstLine="567"/>
        <w:jc w:val="both"/>
      </w:pPr>
      <w:r w:rsidRPr="000806C3">
        <w:t> </w:t>
      </w:r>
    </w:p>
    <w:p w:rsidR="00E40310" w:rsidRPr="000806C3" w:rsidRDefault="000806C3">
      <w:pPr>
        <w:ind w:firstLine="567"/>
        <w:jc w:val="both"/>
      </w:pPr>
      <w:r w:rsidRPr="000806C3">
        <w:t> </w:t>
      </w:r>
    </w:p>
    <w:p w:rsidR="00E40310" w:rsidRPr="000806C3" w:rsidRDefault="000806C3">
      <w:pPr>
        <w:ind w:firstLine="567"/>
        <w:jc w:val="both"/>
      </w:pPr>
      <w:r w:rsidRPr="000806C3">
        <w:t> </w:t>
      </w:r>
    </w:p>
    <w:p w:rsidR="00E40310" w:rsidRPr="000806C3" w:rsidRDefault="000806C3">
      <w:pPr>
        <w:ind w:firstLine="567"/>
        <w:jc w:val="both"/>
      </w:pPr>
      <w:r w:rsidRPr="000806C3">
        <w:t> </w:t>
      </w:r>
    </w:p>
    <w:p w:rsidR="00E40310" w:rsidRPr="000806C3" w:rsidRDefault="000806C3">
      <w:pPr>
        <w:ind w:firstLine="567"/>
        <w:jc w:val="both"/>
      </w:pPr>
      <w:r w:rsidRPr="000806C3">
        <w:t> </w:t>
      </w:r>
    </w:p>
    <w:p w:rsidR="00E40310" w:rsidRPr="000806C3" w:rsidRDefault="000806C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 w:rsidRPr="000806C3">
        <w:rPr>
          <w:rFonts w:eastAsia="Arial"/>
          <w:b w:val="0"/>
          <w:bCs w:val="0"/>
          <w:sz w:val="24"/>
          <w:szCs w:val="24"/>
        </w:rPr>
        <w:t>Приложение</w:t>
      </w:r>
    </w:p>
    <w:p w:rsidR="00E40310" w:rsidRPr="000806C3" w:rsidRDefault="000806C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 w:rsidRPr="000806C3">
        <w:rPr>
          <w:rFonts w:eastAsia="Arial"/>
          <w:b w:val="0"/>
          <w:bCs w:val="0"/>
          <w:sz w:val="24"/>
          <w:szCs w:val="24"/>
        </w:rPr>
        <w:t>К районной программе</w:t>
      </w:r>
    </w:p>
    <w:p w:rsidR="00E40310" w:rsidRPr="000806C3" w:rsidRDefault="000806C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 w:rsidRPr="000806C3">
        <w:rPr>
          <w:rFonts w:eastAsia="Arial"/>
          <w:b w:val="0"/>
          <w:bCs w:val="0"/>
          <w:sz w:val="24"/>
          <w:szCs w:val="24"/>
        </w:rPr>
        <w:t xml:space="preserve"> «В </w:t>
      </w:r>
      <w:r w:rsidRPr="000806C3">
        <w:rPr>
          <w:rFonts w:eastAsia="Arial"/>
          <w:b w:val="0"/>
          <w:bCs w:val="0"/>
          <w:sz w:val="24"/>
          <w:szCs w:val="24"/>
        </w:rPr>
        <w:t>области охраны окружающей среды</w:t>
      </w:r>
    </w:p>
    <w:p w:rsidR="00E40310" w:rsidRPr="000806C3" w:rsidRDefault="000806C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 w:rsidRPr="000806C3">
        <w:rPr>
          <w:rFonts w:eastAsia="Arial"/>
          <w:b w:val="0"/>
          <w:bCs w:val="0"/>
          <w:sz w:val="24"/>
          <w:szCs w:val="24"/>
        </w:rPr>
        <w:t> и оздоровления экологической ситуации</w:t>
      </w:r>
    </w:p>
    <w:p w:rsidR="00E40310" w:rsidRPr="000806C3" w:rsidRDefault="000806C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 w:rsidRPr="000806C3">
        <w:rPr>
          <w:rFonts w:eastAsia="Arial"/>
          <w:b w:val="0"/>
          <w:bCs w:val="0"/>
          <w:sz w:val="24"/>
          <w:szCs w:val="24"/>
        </w:rPr>
        <w:t> на территории Зубово-Полянского</w:t>
      </w:r>
    </w:p>
    <w:p w:rsidR="00E40310" w:rsidRPr="000806C3" w:rsidRDefault="000806C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 w:rsidRPr="000806C3">
        <w:rPr>
          <w:rFonts w:eastAsia="Arial"/>
          <w:b w:val="0"/>
          <w:bCs w:val="0"/>
          <w:sz w:val="24"/>
          <w:szCs w:val="24"/>
        </w:rPr>
        <w:t>муниципального района</w:t>
      </w:r>
    </w:p>
    <w:p w:rsidR="00E40310" w:rsidRPr="000806C3" w:rsidRDefault="000806C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 w:rsidRPr="000806C3">
        <w:rPr>
          <w:rFonts w:eastAsia="Arial"/>
          <w:b w:val="0"/>
          <w:bCs w:val="0"/>
          <w:sz w:val="24"/>
          <w:szCs w:val="24"/>
        </w:rPr>
        <w:t>на 2017-2022гг»</w:t>
      </w:r>
    </w:p>
    <w:p w:rsidR="00E40310" w:rsidRPr="000806C3" w:rsidRDefault="000806C3">
      <w:pPr>
        <w:ind w:firstLine="567"/>
        <w:jc w:val="both"/>
      </w:pPr>
      <w:r w:rsidRPr="000806C3">
        <w:t> </w:t>
      </w:r>
    </w:p>
    <w:p w:rsidR="00E40310" w:rsidRPr="000806C3" w:rsidRDefault="000806C3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</w:pPr>
      <w:r w:rsidRPr="000806C3">
        <w:rPr>
          <w:rFonts w:eastAsia="Arial"/>
          <w:sz w:val="32"/>
          <w:szCs w:val="32"/>
        </w:rPr>
        <w:t>Перечень мероприятий в области охраны окружающей среды и оздоровления экологической ситуации</w:t>
      </w:r>
    </w:p>
    <w:p w:rsidR="00E40310" w:rsidRPr="000806C3" w:rsidRDefault="000806C3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</w:pPr>
      <w:r w:rsidRPr="000806C3">
        <w:rPr>
          <w:rFonts w:eastAsia="Arial"/>
          <w:sz w:val="32"/>
          <w:szCs w:val="32"/>
        </w:rPr>
        <w:t xml:space="preserve">на территории </w:t>
      </w:r>
      <w:r w:rsidRPr="000806C3">
        <w:rPr>
          <w:rFonts w:eastAsia="Arial"/>
          <w:sz w:val="32"/>
          <w:szCs w:val="32"/>
        </w:rPr>
        <w:t>Зубово-Полянского муниципального района</w:t>
      </w:r>
    </w:p>
    <w:p w:rsidR="00E40310" w:rsidRPr="000806C3" w:rsidRDefault="000806C3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</w:pPr>
      <w:r w:rsidRPr="000806C3">
        <w:rPr>
          <w:rFonts w:eastAsia="Arial"/>
          <w:sz w:val="32"/>
          <w:szCs w:val="32"/>
        </w:rPr>
        <w:t>на 2017-2022гг</w:t>
      </w:r>
    </w:p>
    <w:p w:rsidR="00E40310" w:rsidRPr="000806C3" w:rsidRDefault="000806C3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</w:pPr>
      <w:r w:rsidRPr="000806C3">
        <w:rPr>
          <w:rFonts w:eastAsia="Arial"/>
          <w:sz w:val="32"/>
          <w:szCs w:val="32"/>
        </w:rPr>
        <w:t> </w:t>
      </w:r>
    </w:p>
    <w:tbl>
      <w:tblPr>
        <w:tblW w:w="0" w:type="auto"/>
        <w:tblCellSpacing w:w="0" w:type="dxa"/>
        <w:tblInd w:w="16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0"/>
        <w:gridCol w:w="1546"/>
        <w:gridCol w:w="1661"/>
        <w:gridCol w:w="1144"/>
        <w:gridCol w:w="1330"/>
        <w:gridCol w:w="1724"/>
        <w:gridCol w:w="881"/>
        <w:gridCol w:w="1500"/>
        <w:gridCol w:w="667"/>
      </w:tblGrid>
      <w:tr w:rsidR="00E40310" w:rsidRPr="000806C3">
        <w:trPr>
          <w:tblCellSpacing w:w="0" w:type="dxa"/>
        </w:trPr>
        <w:tc>
          <w:tcPr>
            <w:tcW w:w="79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№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proofErr w:type="gramStart"/>
            <w:r w:rsidRPr="000806C3">
              <w:rPr>
                <w:rFonts w:eastAsia="Arial"/>
                <w:color w:val="000000"/>
              </w:rPr>
              <w:t>п</w:t>
            </w:r>
            <w:proofErr w:type="gramEnd"/>
            <w:r w:rsidRPr="000806C3">
              <w:rPr>
                <w:rFonts w:eastAsia="Arial"/>
                <w:color w:val="000000"/>
              </w:rPr>
              <w:t>/п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Наименование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мероприятия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Ответственный исполнитель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Сроки реализации</w:t>
            </w:r>
          </w:p>
        </w:tc>
        <w:tc>
          <w:tcPr>
            <w:tcW w:w="0" w:type="auto"/>
            <w:gridSpan w:val="5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 xml:space="preserve">Объемы финансирования, </w:t>
            </w:r>
            <w:proofErr w:type="spellStart"/>
            <w:r w:rsidRPr="000806C3">
              <w:rPr>
                <w:rFonts w:eastAsia="Arial"/>
                <w:color w:val="000000"/>
              </w:rPr>
              <w:t>тыс</w:t>
            </w:r>
            <w:proofErr w:type="gramStart"/>
            <w:r w:rsidRPr="000806C3">
              <w:rPr>
                <w:rFonts w:eastAsia="Arial"/>
                <w:color w:val="000000"/>
              </w:rPr>
              <w:t>.р</w:t>
            </w:r>
            <w:proofErr w:type="gramEnd"/>
            <w:r w:rsidRPr="000806C3">
              <w:rPr>
                <w:rFonts w:eastAsia="Arial"/>
                <w:color w:val="000000"/>
              </w:rPr>
              <w:t>уб</w:t>
            </w:r>
            <w:proofErr w:type="spellEnd"/>
          </w:p>
        </w:tc>
      </w:tr>
      <w:tr w:rsidR="000806C3" w:rsidRPr="000806C3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40310" w:rsidRPr="000806C3" w:rsidRDefault="00E40310">
            <w:pPr>
              <w:rPr>
                <w:rFonts w:eastAsia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40310" w:rsidRPr="000806C3" w:rsidRDefault="00E40310">
            <w:pPr>
              <w:rPr>
                <w:rFonts w:eastAsia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40310" w:rsidRPr="000806C3" w:rsidRDefault="00E40310">
            <w:pPr>
              <w:rPr>
                <w:rFonts w:eastAsia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40310" w:rsidRPr="000806C3" w:rsidRDefault="00E40310">
            <w:pPr>
              <w:rPr>
                <w:rFonts w:eastAsia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республиканский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внебюджетные средства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всего</w:t>
            </w:r>
          </w:p>
        </w:tc>
      </w:tr>
      <w:tr w:rsidR="000806C3" w:rsidRPr="000806C3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7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9</w:t>
            </w:r>
          </w:p>
        </w:tc>
      </w:tr>
      <w:tr w:rsidR="000806C3" w:rsidRPr="000806C3">
        <w:trPr>
          <w:tblCellSpacing w:w="0" w:type="dxa"/>
        </w:trPr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1.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Разработка проектно- сметной документации на рекультивацию объектов накопленного экологического вреда окружающей среде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администрация муниципального образования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2019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742,10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742,10</w:t>
            </w:r>
          </w:p>
        </w:tc>
      </w:tr>
      <w:tr w:rsidR="000806C3" w:rsidRPr="000806C3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40310" w:rsidRPr="000806C3" w:rsidRDefault="00E40310">
            <w:pPr>
              <w:rPr>
                <w:rFonts w:eastAsia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40310" w:rsidRPr="000806C3" w:rsidRDefault="00E40310">
            <w:pPr>
              <w:rPr>
                <w:rFonts w:eastAsia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40310" w:rsidRPr="000806C3" w:rsidRDefault="00E40310">
            <w:pPr>
              <w:rPr>
                <w:rFonts w:eastAsia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976,60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976,60</w:t>
            </w:r>
          </w:p>
        </w:tc>
      </w:tr>
      <w:tr w:rsidR="000806C3" w:rsidRPr="000806C3">
        <w:trPr>
          <w:tblCellSpacing w:w="0" w:type="dxa"/>
        </w:trPr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 xml:space="preserve">Рекультивация свалки твердых бытовых отходов Зубово-Полянского </w:t>
            </w:r>
            <w:proofErr w:type="spellStart"/>
            <w:r w:rsidRPr="000806C3">
              <w:rPr>
                <w:rFonts w:eastAsia="Arial"/>
                <w:color w:val="000000"/>
              </w:rPr>
              <w:t>мунципального</w:t>
            </w:r>
            <w:proofErr w:type="spellEnd"/>
            <w:r w:rsidRPr="000806C3">
              <w:rPr>
                <w:rFonts w:eastAsia="Arial"/>
                <w:color w:val="000000"/>
              </w:rPr>
              <w:t xml:space="preserve"> района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администрация муниципального образования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2019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3 380,90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3 380,90</w:t>
            </w:r>
          </w:p>
        </w:tc>
      </w:tr>
      <w:tr w:rsidR="000806C3" w:rsidRPr="000806C3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40310" w:rsidRPr="000806C3" w:rsidRDefault="00E40310">
            <w:pPr>
              <w:rPr>
                <w:rFonts w:eastAsia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40310" w:rsidRPr="000806C3" w:rsidRDefault="00E40310">
            <w:pPr>
              <w:rPr>
                <w:rFonts w:eastAsia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40310" w:rsidRPr="000806C3" w:rsidRDefault="00E40310">
            <w:pPr>
              <w:rPr>
                <w:rFonts w:eastAsia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4 449,20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4 449,20</w:t>
            </w:r>
          </w:p>
        </w:tc>
      </w:tr>
      <w:tr w:rsidR="000806C3" w:rsidRPr="000806C3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 xml:space="preserve">Увеличение количества экологических мероприятий, </w:t>
            </w:r>
            <w:r w:rsidRPr="000806C3">
              <w:rPr>
                <w:rFonts w:eastAsia="Arial"/>
                <w:color w:val="000000"/>
              </w:rPr>
              <w:t xml:space="preserve">направленных </w:t>
            </w:r>
            <w:r w:rsidRPr="000806C3">
              <w:rPr>
                <w:rFonts w:eastAsia="Arial"/>
                <w:color w:val="000000"/>
              </w:rPr>
              <w:lastRenderedPageBreak/>
              <w:t>на улучшение экологического воспитания и просвещения населения, повышения экологической культуры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lastRenderedPageBreak/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Нечаев А.Н.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Пекина Л. А.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lastRenderedPageBreak/>
              <w:t>Якунин А.В.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lastRenderedPageBreak/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2018 год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2019 год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lastRenderedPageBreak/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2020 год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2021год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2022год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lastRenderedPageBreak/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lastRenderedPageBreak/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lastRenderedPageBreak/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lastRenderedPageBreak/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lastRenderedPageBreak/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lastRenderedPageBreak/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lastRenderedPageBreak/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lastRenderedPageBreak/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lastRenderedPageBreak/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lastRenderedPageBreak/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</w:tc>
      </w:tr>
      <w:tr w:rsidR="000806C3" w:rsidRPr="000806C3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lastRenderedPageBreak/>
              <w:t>4.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Строительство локальных очистных сооружений в колониях УФСИН по Р</w:t>
            </w:r>
            <w:proofErr w:type="gramStart"/>
            <w:r w:rsidRPr="000806C3">
              <w:rPr>
                <w:rFonts w:eastAsia="Arial"/>
                <w:color w:val="000000"/>
              </w:rPr>
              <w:t>М(</w:t>
            </w:r>
            <w:proofErr w:type="gramEnd"/>
            <w:r w:rsidRPr="000806C3">
              <w:rPr>
                <w:rFonts w:eastAsia="Arial"/>
                <w:color w:val="000000"/>
              </w:rPr>
              <w:t>ИК-2, ИК-11,ИК-13, ИК-14, ИК-17,ИК-19)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proofErr w:type="spellStart"/>
            <w:r w:rsidRPr="000806C3">
              <w:rPr>
                <w:rFonts w:eastAsia="Arial"/>
                <w:color w:val="000000"/>
              </w:rPr>
              <w:t>Шиндин</w:t>
            </w:r>
            <w:proofErr w:type="spellEnd"/>
            <w:r w:rsidRPr="000806C3">
              <w:rPr>
                <w:rFonts w:eastAsia="Arial"/>
                <w:color w:val="000000"/>
              </w:rPr>
              <w:t xml:space="preserve"> Г.П.</w:t>
            </w:r>
            <w:proofErr w:type="gramStart"/>
            <w:r w:rsidRPr="000806C3">
              <w:rPr>
                <w:rFonts w:eastAsia="Arial"/>
                <w:color w:val="000000"/>
              </w:rPr>
              <w:t xml:space="preserve">( </w:t>
            </w:r>
            <w:proofErr w:type="gramEnd"/>
            <w:r w:rsidRPr="000806C3">
              <w:rPr>
                <w:rFonts w:eastAsia="Arial"/>
                <w:color w:val="000000"/>
              </w:rPr>
              <w:t>по согласованию)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2019 год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</w:tc>
      </w:tr>
      <w:tr w:rsidR="000806C3" w:rsidRPr="000806C3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5.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Завершение оформления в собственность бесхозяйного имущества коммунального назначения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Главы городских и сельских поселений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2019 год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</w:tc>
      </w:tr>
      <w:tr w:rsidR="000806C3" w:rsidRPr="000806C3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</w:tc>
      </w:tr>
      <w:tr w:rsidR="000806C3" w:rsidRPr="000806C3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6.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Очистка русла, водоохраной зоны малых рек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главы городских и сельских поселений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2018 год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2019 год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2020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</w:tc>
      </w:tr>
      <w:tr w:rsidR="000806C3" w:rsidRPr="000806C3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ИТОГО: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7 830,10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1 718,70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40310" w:rsidRPr="000806C3" w:rsidRDefault="000806C3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0806C3">
              <w:rPr>
                <w:rFonts w:eastAsia="Arial"/>
                <w:color w:val="000000"/>
              </w:rPr>
              <w:t>9 548,80</w:t>
            </w:r>
          </w:p>
        </w:tc>
      </w:tr>
    </w:tbl>
    <w:p w:rsidR="00E40310" w:rsidRPr="000806C3" w:rsidRDefault="000806C3">
      <w:pPr>
        <w:jc w:val="both"/>
      </w:pPr>
      <w:r w:rsidRPr="000806C3">
        <w:t> </w:t>
      </w:r>
    </w:p>
    <w:p w:rsidR="00E40310" w:rsidRPr="000806C3" w:rsidRDefault="000806C3">
      <w:pPr>
        <w:spacing w:before="240" w:after="240"/>
        <w:ind w:firstLine="567"/>
        <w:jc w:val="both"/>
      </w:pPr>
      <w:r w:rsidRPr="000806C3">
        <w:t> </w:t>
      </w:r>
    </w:p>
    <w:p w:rsidR="00E40310" w:rsidRPr="000806C3" w:rsidRDefault="000806C3">
      <w:pPr>
        <w:spacing w:before="240" w:after="240"/>
        <w:ind w:firstLine="567"/>
        <w:jc w:val="both"/>
      </w:pPr>
      <w:r w:rsidRPr="000806C3">
        <w:t> </w:t>
      </w:r>
    </w:p>
    <w:sectPr w:rsidR="00E40310" w:rsidRPr="000806C3" w:rsidSect="000806C3">
      <w:pgSz w:w="12240" w:h="15840"/>
      <w:pgMar w:top="142" w:right="616" w:bottom="709" w:left="85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2"/>
  </w:compat>
  <w:rsids>
    <w:rsidRoot w:val="00E40310"/>
    <w:rsid w:val="000806C3"/>
    <w:rsid w:val="00E4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6C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06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9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la-service.scli.ru:8080/rnla-links/ws/content/act/bcd6efe8-aa88-449c-aa61-dbc18e7eccab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nla-service.scli.ru:8080/rnla-links/ws/content/act/ec24c29c-0834-4463-887d-82d996f67157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nla-service.scli.ru:8080/rnla-links/ws/content/act/39e18fbb-9a65-4c81-9edc-e24e33dc8294.html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655</Words>
  <Characters>3739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2</cp:revision>
  <dcterms:created xsi:type="dcterms:W3CDTF">2019-12-23T07:24:00Z</dcterms:created>
  <dcterms:modified xsi:type="dcterms:W3CDTF">2019-12-23T07:24:00Z</dcterms:modified>
</cp:coreProperties>
</file>