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8AC" w:rsidRPr="00D87A46" w:rsidRDefault="00E067D5" w:rsidP="000E128A">
      <w:pPr>
        <w:jc w:val="center"/>
        <w:rPr>
          <w:sz w:val="28"/>
          <w:szCs w:val="28"/>
        </w:rPr>
      </w:pPr>
      <w:bookmarkStart w:id="0" w:name="_GoBack"/>
      <w:r w:rsidRPr="00D87A46">
        <w:rPr>
          <w:sz w:val="28"/>
          <w:szCs w:val="28"/>
        </w:rPr>
        <w:t>АДМИНИСТРАЦИЯ</w:t>
      </w:r>
    </w:p>
    <w:p w:rsidR="00E067D5" w:rsidRPr="00D87A46" w:rsidRDefault="008A0782" w:rsidP="000E128A">
      <w:pPr>
        <w:jc w:val="center"/>
        <w:rPr>
          <w:sz w:val="28"/>
          <w:szCs w:val="28"/>
        </w:rPr>
      </w:pPr>
      <w:r w:rsidRPr="00D87A46">
        <w:rPr>
          <w:sz w:val="28"/>
          <w:szCs w:val="28"/>
        </w:rPr>
        <w:t>ЗУБОВО-ПОЛЯНСКОГО МУНИЦИПАЛ</w:t>
      </w:r>
      <w:r w:rsidR="00E067D5" w:rsidRPr="00D87A46">
        <w:rPr>
          <w:sz w:val="28"/>
          <w:szCs w:val="28"/>
        </w:rPr>
        <w:t>ЬНОГО РАЙОНА</w:t>
      </w:r>
    </w:p>
    <w:p w:rsidR="00E067D5" w:rsidRPr="00D87A46" w:rsidRDefault="00E067D5" w:rsidP="000E128A">
      <w:pPr>
        <w:jc w:val="center"/>
        <w:rPr>
          <w:sz w:val="28"/>
          <w:szCs w:val="28"/>
        </w:rPr>
      </w:pPr>
      <w:r w:rsidRPr="00D87A46">
        <w:rPr>
          <w:sz w:val="28"/>
          <w:szCs w:val="28"/>
        </w:rPr>
        <w:t>РЕСПУБЛИКИ МОРДОВИЯ</w:t>
      </w:r>
    </w:p>
    <w:p w:rsidR="000E128A" w:rsidRPr="00D87A46" w:rsidRDefault="000E128A" w:rsidP="00D87A46">
      <w:pPr>
        <w:jc w:val="center"/>
        <w:rPr>
          <w:sz w:val="28"/>
          <w:szCs w:val="28"/>
        </w:rPr>
      </w:pPr>
    </w:p>
    <w:p w:rsidR="008A0782" w:rsidRDefault="000E128A" w:rsidP="00D87A46">
      <w:pPr>
        <w:pStyle w:val="a4"/>
        <w:shd w:val="clear" w:color="auto" w:fill="auto"/>
        <w:spacing w:after="0" w:line="220" w:lineRule="exact"/>
        <w:rPr>
          <w:sz w:val="28"/>
          <w:szCs w:val="28"/>
          <w:lang w:val="ru-RU"/>
        </w:rPr>
      </w:pPr>
      <w:r w:rsidRPr="00D87A46">
        <w:rPr>
          <w:sz w:val="28"/>
          <w:szCs w:val="28"/>
        </w:rPr>
        <w:t>П О С Т А Н О В Л Е Н И Е</w:t>
      </w:r>
    </w:p>
    <w:p w:rsidR="00D87A46" w:rsidRPr="00D87A46" w:rsidRDefault="00D87A46" w:rsidP="00D87A46">
      <w:pPr>
        <w:pStyle w:val="a4"/>
        <w:shd w:val="clear" w:color="auto" w:fill="auto"/>
        <w:spacing w:after="0" w:line="220" w:lineRule="exact"/>
        <w:rPr>
          <w:sz w:val="28"/>
          <w:szCs w:val="28"/>
          <w:lang w:val="ru-RU"/>
        </w:rPr>
      </w:pPr>
    </w:p>
    <w:p w:rsidR="008A0782" w:rsidRPr="00D87A46" w:rsidRDefault="008A0782" w:rsidP="008A0782">
      <w:pPr>
        <w:pStyle w:val="a4"/>
        <w:shd w:val="clear" w:color="auto" w:fill="auto"/>
        <w:spacing w:after="500" w:line="220" w:lineRule="exact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От «</w:t>
      </w:r>
      <w:r w:rsidR="00D87A46" w:rsidRPr="00D87A46">
        <w:rPr>
          <w:sz w:val="28"/>
          <w:szCs w:val="28"/>
          <w:lang w:val="ru-RU"/>
        </w:rPr>
        <w:t>10</w:t>
      </w:r>
      <w:r w:rsidRPr="00D87A46">
        <w:rPr>
          <w:sz w:val="28"/>
          <w:szCs w:val="28"/>
          <w:lang w:val="ru-RU"/>
        </w:rPr>
        <w:t xml:space="preserve">»     апреля 2018 года                                                      № </w:t>
      </w:r>
      <w:r w:rsidR="00D87A46" w:rsidRPr="00D87A46">
        <w:rPr>
          <w:sz w:val="28"/>
          <w:szCs w:val="28"/>
          <w:lang w:val="ru-RU"/>
        </w:rPr>
        <w:t>238</w:t>
      </w:r>
    </w:p>
    <w:p w:rsidR="008A0782" w:rsidRPr="00D87A46" w:rsidRDefault="008A0782" w:rsidP="00D87A46">
      <w:pPr>
        <w:pStyle w:val="a4"/>
        <w:shd w:val="clear" w:color="auto" w:fill="auto"/>
        <w:spacing w:after="500" w:line="220" w:lineRule="exact"/>
        <w:rPr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>п. Зубова Поляна</w:t>
      </w:r>
    </w:p>
    <w:p w:rsidR="008A0782" w:rsidRPr="00D87A46" w:rsidRDefault="008A0782" w:rsidP="00D87A46">
      <w:pPr>
        <w:pStyle w:val="20"/>
        <w:shd w:val="clear" w:color="auto" w:fill="auto"/>
        <w:spacing w:before="0" w:after="229" w:line="274" w:lineRule="exact"/>
        <w:ind w:left="80" w:right="20"/>
        <w:rPr>
          <w:sz w:val="28"/>
          <w:szCs w:val="28"/>
        </w:rPr>
      </w:pPr>
      <w:r w:rsidRPr="00D87A46">
        <w:rPr>
          <w:rStyle w:val="22pt"/>
          <w:bCs w:val="0"/>
          <w:color w:val="000000"/>
          <w:sz w:val="28"/>
          <w:szCs w:val="28"/>
        </w:rPr>
        <w:t xml:space="preserve">«О </w:t>
      </w:r>
      <w:r w:rsidRPr="00D87A46">
        <w:rPr>
          <w:rStyle w:val="2"/>
          <w:bCs w:val="0"/>
          <w:color w:val="000000"/>
          <w:sz w:val="28"/>
          <w:szCs w:val="28"/>
        </w:rPr>
        <w:t>трудовом соперничестве коллективов предприятий, организаций и учреждений за достижение наи</w:t>
      </w:r>
      <w:r w:rsidRPr="00D87A46">
        <w:rPr>
          <w:rStyle w:val="2"/>
          <w:bCs w:val="0"/>
          <w:color w:val="000000"/>
          <w:sz w:val="28"/>
          <w:szCs w:val="28"/>
        </w:rPr>
        <w:softHyphen/>
        <w:t>высших результатов в социально-экономическом развитии Зубово-Полянского муниципального рай</w:t>
      </w:r>
      <w:r w:rsidRPr="00D87A46">
        <w:rPr>
          <w:rStyle w:val="2"/>
          <w:bCs w:val="0"/>
          <w:color w:val="000000"/>
          <w:sz w:val="28"/>
          <w:szCs w:val="28"/>
        </w:rPr>
        <w:softHyphen/>
        <w:t>она</w:t>
      </w:r>
      <w:r w:rsidR="00527037" w:rsidRPr="00D87A46">
        <w:rPr>
          <w:rStyle w:val="2"/>
          <w:bCs w:val="0"/>
          <w:color w:val="000000"/>
          <w:sz w:val="28"/>
          <w:szCs w:val="28"/>
          <w:lang w:val="ru-RU"/>
        </w:rPr>
        <w:t xml:space="preserve"> за 2017 год</w:t>
      </w:r>
      <w:r w:rsidRPr="00D87A46">
        <w:rPr>
          <w:rStyle w:val="2"/>
          <w:bCs w:val="0"/>
          <w:color w:val="000000"/>
          <w:sz w:val="28"/>
          <w:szCs w:val="28"/>
        </w:rPr>
        <w:t>»</w:t>
      </w:r>
    </w:p>
    <w:p w:rsidR="008A0782" w:rsidRPr="00D87A46" w:rsidRDefault="008A0782" w:rsidP="008A0782">
      <w:pPr>
        <w:pStyle w:val="a4"/>
        <w:shd w:val="clear" w:color="auto" w:fill="auto"/>
        <w:spacing w:after="248" w:line="288" w:lineRule="exact"/>
        <w:ind w:left="80" w:righ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Во исполнение постановления Правительства Республики Мордовия от 03.04.2002 г. №168 «О трудовом со</w:t>
      </w:r>
      <w:r w:rsidRPr="00D87A46">
        <w:rPr>
          <w:rStyle w:val="a3"/>
          <w:color w:val="000000"/>
          <w:sz w:val="28"/>
          <w:szCs w:val="28"/>
        </w:rPr>
        <w:softHyphen/>
        <w:t xml:space="preserve">перничестве коллективов предприятий, организаций и учреждений за достижение наивысших результатов в социально-экономическом развитии Республики Мордовия», в целях активизации работы организаций за достижение наивысших результатов в социально-экономическом развитии района, укрепления авторитета производительного труда администрация Зубово-Полянского муниципального района </w:t>
      </w:r>
      <w:r w:rsidRPr="00D87A46">
        <w:rPr>
          <w:rStyle w:val="2pt"/>
          <w:color w:val="000000"/>
          <w:sz w:val="28"/>
          <w:szCs w:val="28"/>
        </w:rPr>
        <w:t>постановляет:</w:t>
      </w:r>
    </w:p>
    <w:p w:rsidR="008A0782" w:rsidRPr="00D87A46" w:rsidRDefault="008A0782" w:rsidP="008A0782">
      <w:pPr>
        <w:pStyle w:val="a4"/>
        <w:shd w:val="clear" w:color="auto" w:fill="auto"/>
        <w:tabs>
          <w:tab w:val="left" w:pos="1359"/>
        </w:tabs>
        <w:spacing w:after="0" w:line="278" w:lineRule="exact"/>
        <w:ind w:left="80" w:righ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1.Признать</w:t>
      </w:r>
      <w:r w:rsidRPr="00D87A46">
        <w:rPr>
          <w:rStyle w:val="a3"/>
          <w:color w:val="000000"/>
          <w:sz w:val="28"/>
          <w:szCs w:val="28"/>
        </w:rPr>
        <w:tab/>
        <w:t>целесообразным ежегодно подводить итоги трудового соперничества коллективов предпри</w:t>
      </w:r>
      <w:r w:rsidRPr="00D87A46">
        <w:rPr>
          <w:rStyle w:val="a3"/>
          <w:color w:val="000000"/>
          <w:sz w:val="28"/>
          <w:szCs w:val="28"/>
        </w:rPr>
        <w:softHyphen/>
        <w:t>ятий, организаций и учреждений за достижение наивысших результатов в социально-экономическом развитии района.</w:t>
      </w:r>
    </w:p>
    <w:p w:rsidR="008A0782" w:rsidRPr="00D87A46" w:rsidRDefault="008A0782" w:rsidP="008A0782">
      <w:pPr>
        <w:pStyle w:val="a4"/>
        <w:shd w:val="clear" w:color="auto" w:fill="auto"/>
        <w:tabs>
          <w:tab w:val="left" w:pos="1359"/>
        </w:tabs>
        <w:spacing w:after="0" w:line="278" w:lineRule="exact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2.Утвердить</w:t>
      </w:r>
      <w:r w:rsidRPr="00D87A46">
        <w:rPr>
          <w:rStyle w:val="a3"/>
          <w:color w:val="000000"/>
          <w:sz w:val="28"/>
          <w:szCs w:val="28"/>
        </w:rPr>
        <w:tab/>
        <w:t>прилагаемые:</w:t>
      </w:r>
    </w:p>
    <w:p w:rsidR="008A0782" w:rsidRPr="00D87A46" w:rsidRDefault="008A0782" w:rsidP="008A0782">
      <w:pPr>
        <w:pStyle w:val="a4"/>
        <w:shd w:val="clear" w:color="auto" w:fill="auto"/>
        <w:spacing w:after="0" w:line="278" w:lineRule="exact"/>
        <w:ind w:left="80" w:righ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Положение о трудовом соперничестве коллективов предприятий, организаций, учреждений за достиже</w:t>
      </w:r>
      <w:r w:rsidRPr="00D87A46">
        <w:rPr>
          <w:rStyle w:val="a3"/>
          <w:color w:val="000000"/>
          <w:sz w:val="28"/>
          <w:szCs w:val="28"/>
        </w:rPr>
        <w:softHyphen/>
        <w:t>ние наивысших результатов в социально-экономическом развитии Зубово-Полянского муниципального района (приложение №1);</w:t>
      </w:r>
    </w:p>
    <w:p w:rsidR="008A0782" w:rsidRPr="00D87A46" w:rsidRDefault="008A0782" w:rsidP="008A0782">
      <w:pPr>
        <w:pStyle w:val="a4"/>
        <w:shd w:val="clear" w:color="auto" w:fill="auto"/>
        <w:spacing w:after="0" w:line="278" w:lineRule="exact"/>
        <w:ind w:left="8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Положение о присвоении звания «Лучший по профессии» (приложение № 2);</w:t>
      </w:r>
    </w:p>
    <w:p w:rsidR="008A0782" w:rsidRPr="00D87A46" w:rsidRDefault="008A0782" w:rsidP="008A0782">
      <w:pPr>
        <w:pStyle w:val="a4"/>
        <w:shd w:val="clear" w:color="auto" w:fill="auto"/>
        <w:spacing w:after="0" w:line="278" w:lineRule="exact"/>
        <w:ind w:left="80" w:righ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Состав комиссии по подведению итогов трудового соперничества коллективов предприятий, организа</w:t>
      </w:r>
      <w:r w:rsidRPr="00D87A46">
        <w:rPr>
          <w:rStyle w:val="a3"/>
          <w:color w:val="000000"/>
          <w:sz w:val="28"/>
          <w:szCs w:val="28"/>
        </w:rPr>
        <w:softHyphen/>
        <w:t>ций и учреждений за достижение наивысших результатов в социально-экономическом развитии Зубово- Полянского муниципального района (приложение № 3).</w:t>
      </w:r>
    </w:p>
    <w:p w:rsidR="008A0782" w:rsidRPr="00D87A46" w:rsidRDefault="008A0782" w:rsidP="008A0782">
      <w:pPr>
        <w:pStyle w:val="a4"/>
        <w:shd w:val="clear" w:color="auto" w:fill="auto"/>
        <w:tabs>
          <w:tab w:val="left" w:pos="1575"/>
        </w:tabs>
        <w:spacing w:after="0" w:line="278" w:lineRule="exact"/>
        <w:ind w:righ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3.Возложить</w:t>
      </w:r>
      <w:r w:rsidRPr="00D87A46">
        <w:rPr>
          <w:rStyle w:val="a3"/>
          <w:color w:val="000000"/>
          <w:sz w:val="28"/>
          <w:szCs w:val="28"/>
        </w:rPr>
        <w:tab/>
        <w:t xml:space="preserve">на отдел маркетинга, анализа и прогнозов администрации района методическое </w:t>
      </w:r>
      <w:r w:rsidRPr="00D87A46">
        <w:rPr>
          <w:rStyle w:val="a3"/>
          <w:color w:val="000000"/>
          <w:sz w:val="28"/>
          <w:szCs w:val="28"/>
          <w:lang w:val="ru-RU"/>
        </w:rPr>
        <w:t>и</w:t>
      </w:r>
      <w:r w:rsidRPr="00D87A46">
        <w:rPr>
          <w:rStyle w:val="a3"/>
          <w:color w:val="000000"/>
          <w:sz w:val="28"/>
          <w:szCs w:val="28"/>
        </w:rPr>
        <w:t xml:space="preserve"> организаци</w:t>
      </w:r>
      <w:r w:rsidRPr="00D87A46">
        <w:rPr>
          <w:rStyle w:val="a3"/>
          <w:color w:val="000000"/>
          <w:sz w:val="28"/>
          <w:szCs w:val="28"/>
        </w:rPr>
        <w:softHyphen/>
        <w:t>онное обеспечение деятельности Комиссии по подведению итогов трудового соперничества коллективов предприятий, организаций и учреждений за достижение наивысших результатов в социально- экономическом развитии Зубово-Полянского муниципального района.</w:t>
      </w:r>
    </w:p>
    <w:p w:rsidR="008A0782" w:rsidRPr="00D87A46" w:rsidRDefault="008A0782" w:rsidP="008A0782">
      <w:pPr>
        <w:pStyle w:val="a4"/>
        <w:shd w:val="clear" w:color="auto" w:fill="auto"/>
        <w:tabs>
          <w:tab w:val="left" w:pos="1952"/>
        </w:tabs>
        <w:spacing w:after="0" w:line="278" w:lineRule="exact"/>
        <w:ind w:righ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4.Рекомендовать</w:t>
      </w:r>
      <w:r w:rsidRPr="00D87A46">
        <w:rPr>
          <w:rStyle w:val="a3"/>
          <w:color w:val="000000"/>
          <w:sz w:val="28"/>
          <w:szCs w:val="28"/>
        </w:rPr>
        <w:tab/>
        <w:t>объединенным отраслевым профсоюзам района принять участие в обеспечении прове</w:t>
      </w:r>
      <w:r w:rsidRPr="00D87A46">
        <w:rPr>
          <w:rStyle w:val="a3"/>
          <w:color w:val="000000"/>
          <w:sz w:val="28"/>
          <w:szCs w:val="28"/>
        </w:rPr>
        <w:softHyphen/>
        <w:t>дения трудового соперничества коллективов предприятий, организаций и учреждений за достижение наи</w:t>
      </w:r>
      <w:r w:rsidRPr="00D87A46">
        <w:rPr>
          <w:rStyle w:val="a3"/>
          <w:color w:val="000000"/>
          <w:sz w:val="28"/>
          <w:szCs w:val="28"/>
        </w:rPr>
        <w:softHyphen/>
        <w:t xml:space="preserve">высших результатов в социально-экономическом развитии района </w:t>
      </w:r>
      <w:r w:rsidRPr="00D87A46">
        <w:rPr>
          <w:rStyle w:val="21"/>
          <w:color w:val="000000"/>
          <w:sz w:val="28"/>
          <w:szCs w:val="28"/>
        </w:rPr>
        <w:t>(далее-</w:t>
      </w:r>
      <w:r w:rsidRPr="00D87A46">
        <w:rPr>
          <w:rStyle w:val="a3"/>
          <w:color w:val="000000"/>
          <w:sz w:val="28"/>
          <w:szCs w:val="28"/>
        </w:rPr>
        <w:t xml:space="preserve"> трудовое соперничество).</w:t>
      </w:r>
    </w:p>
    <w:p w:rsidR="008A0782" w:rsidRPr="00D87A46" w:rsidRDefault="008A0782" w:rsidP="008A0782">
      <w:pPr>
        <w:pStyle w:val="a4"/>
        <w:shd w:val="clear" w:color="auto" w:fill="auto"/>
        <w:tabs>
          <w:tab w:val="left" w:pos="1952"/>
        </w:tabs>
        <w:spacing w:after="0" w:line="278" w:lineRule="exact"/>
        <w:ind w:righ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 xml:space="preserve">5.Рекомендовать руководителям предприятий, организаций, учреждений по </w:t>
      </w:r>
      <w:r w:rsidRPr="00D87A46">
        <w:rPr>
          <w:rStyle w:val="a3"/>
          <w:color w:val="000000"/>
          <w:sz w:val="28"/>
          <w:szCs w:val="28"/>
        </w:rPr>
        <w:lastRenderedPageBreak/>
        <w:t>отраслям (промышленности, транспорта, связи, управления сельского хозяйства, строительства, жилищно-коммунального хозяйства, обра</w:t>
      </w:r>
      <w:r w:rsidRPr="00D87A46">
        <w:rPr>
          <w:rStyle w:val="a3"/>
          <w:color w:val="000000"/>
          <w:sz w:val="28"/>
          <w:szCs w:val="28"/>
        </w:rPr>
        <w:softHyphen/>
        <w:t>зования, культуры, здравоохранения, социальной защиты населения, защиты потребителей) в недельный срок разработать положение о трудовом соперничестве и организовать работу по его проведению.</w:t>
      </w:r>
    </w:p>
    <w:p w:rsidR="008A0782" w:rsidRPr="00D87A46" w:rsidRDefault="008A0782" w:rsidP="00FC1FC6">
      <w:pPr>
        <w:pStyle w:val="a4"/>
        <w:shd w:val="clear" w:color="auto" w:fill="auto"/>
        <w:tabs>
          <w:tab w:val="left" w:pos="1712"/>
        </w:tabs>
        <w:spacing w:after="0" w:line="240" w:lineRule="auto"/>
        <w:jc w:val="both"/>
        <w:rPr>
          <w:rStyle w:val="a3"/>
          <w:color w:val="000000"/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6.Рекомендовать</w:t>
      </w:r>
      <w:r w:rsidRPr="00D87A46">
        <w:rPr>
          <w:rStyle w:val="a3"/>
          <w:color w:val="000000"/>
          <w:sz w:val="28"/>
          <w:szCs w:val="28"/>
        </w:rPr>
        <w:tab/>
        <w:t>редакции газеты «Время и жизнь» обеспечить освещение хода трудового соперничества.</w:t>
      </w:r>
    </w:p>
    <w:p w:rsidR="008A0782" w:rsidRPr="00D87A46" w:rsidRDefault="008A0782" w:rsidP="008A0782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 xml:space="preserve">7.Контроль за исполнением настоящего постановления возложить на заместителя Главы </w:t>
      </w:r>
      <w:proofErr w:type="spellStart"/>
      <w:r w:rsidRPr="00D87A46">
        <w:rPr>
          <w:rStyle w:val="a3"/>
          <w:color w:val="000000"/>
          <w:sz w:val="28"/>
          <w:szCs w:val="28"/>
          <w:lang w:val="ru-RU"/>
        </w:rPr>
        <w:t>Зубово</w:t>
      </w:r>
      <w:proofErr w:type="spellEnd"/>
      <w:r w:rsidRPr="00D87A46">
        <w:rPr>
          <w:rStyle w:val="a3"/>
          <w:color w:val="000000"/>
          <w:sz w:val="28"/>
          <w:szCs w:val="28"/>
          <w:lang w:val="ru-RU"/>
        </w:rPr>
        <w:t>-Полянского муниципального района по социальным вопросам А.Н.Нечаева</w:t>
      </w:r>
      <w:r w:rsidRPr="00D87A46">
        <w:rPr>
          <w:rStyle w:val="a3"/>
          <w:color w:val="000000"/>
          <w:sz w:val="28"/>
          <w:szCs w:val="28"/>
        </w:rPr>
        <w:t>.</w:t>
      </w:r>
    </w:p>
    <w:p w:rsidR="008A0782" w:rsidRPr="00D87A46" w:rsidRDefault="008A0782" w:rsidP="008A0782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</w:p>
    <w:p w:rsidR="008A0782" w:rsidRPr="00D87A46" w:rsidRDefault="008A0782" w:rsidP="00D87A46">
      <w:pPr>
        <w:pStyle w:val="a4"/>
        <w:shd w:val="clear" w:color="auto" w:fill="auto"/>
        <w:tabs>
          <w:tab w:val="left" w:pos="1712"/>
        </w:tabs>
        <w:spacing w:after="0" w:line="278" w:lineRule="exact"/>
        <w:jc w:val="left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Глава </w:t>
      </w:r>
      <w:proofErr w:type="spellStart"/>
      <w:r w:rsidRPr="00D87A46">
        <w:rPr>
          <w:rStyle w:val="a3"/>
          <w:color w:val="000000"/>
          <w:sz w:val="28"/>
          <w:szCs w:val="28"/>
          <w:lang w:val="ru-RU"/>
        </w:rPr>
        <w:t>Зубово</w:t>
      </w:r>
      <w:proofErr w:type="spellEnd"/>
      <w:r w:rsidRPr="00D87A46">
        <w:rPr>
          <w:rStyle w:val="a3"/>
          <w:color w:val="000000"/>
          <w:sz w:val="28"/>
          <w:szCs w:val="28"/>
          <w:lang w:val="ru-RU"/>
        </w:rPr>
        <w:t xml:space="preserve">-Полянского </w:t>
      </w:r>
    </w:p>
    <w:p w:rsidR="008A0782" w:rsidRPr="00D87A46" w:rsidRDefault="008A0782" w:rsidP="00D87A46">
      <w:pPr>
        <w:pStyle w:val="a4"/>
        <w:shd w:val="clear" w:color="auto" w:fill="auto"/>
        <w:tabs>
          <w:tab w:val="left" w:pos="1712"/>
        </w:tabs>
        <w:spacing w:after="0" w:line="278" w:lineRule="exact"/>
        <w:jc w:val="left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Муниципального района РМ  </w:t>
      </w:r>
      <w:r w:rsidR="00D87A46">
        <w:rPr>
          <w:rStyle w:val="a3"/>
          <w:color w:val="000000"/>
          <w:sz w:val="28"/>
          <w:szCs w:val="28"/>
          <w:lang w:val="ru-RU"/>
        </w:rPr>
        <w:t xml:space="preserve">                                                 С.С. Сурдин                                 </w:t>
      </w:r>
      <w:r w:rsidRPr="00D87A46">
        <w:rPr>
          <w:rStyle w:val="a3"/>
          <w:color w:val="000000"/>
          <w:sz w:val="28"/>
          <w:szCs w:val="28"/>
          <w:lang w:val="ru-RU"/>
        </w:rPr>
        <w:t xml:space="preserve">                                                                      </w:t>
      </w:r>
    </w:p>
    <w:p w:rsidR="008A0782" w:rsidRPr="00D87A46" w:rsidRDefault="008A0782" w:rsidP="008A0782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</w:p>
    <w:p w:rsidR="00D87A46" w:rsidRDefault="00FC1FC6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                                                                                                                         </w:t>
      </w:r>
    </w:p>
    <w:p w:rsidR="00FC1FC6" w:rsidRPr="00D87A46" w:rsidRDefault="00D87A46" w:rsidP="00D87A46">
      <w:pPr>
        <w:pStyle w:val="a4"/>
        <w:shd w:val="clear" w:color="auto" w:fill="auto"/>
        <w:tabs>
          <w:tab w:val="left" w:pos="1712"/>
        </w:tabs>
        <w:spacing w:after="0" w:line="278" w:lineRule="exact"/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br w:type="page"/>
      </w:r>
      <w:r w:rsidR="00FC1FC6" w:rsidRPr="00D87A46">
        <w:rPr>
          <w:sz w:val="28"/>
          <w:szCs w:val="28"/>
          <w:lang w:val="ru-RU"/>
        </w:rPr>
        <w:lastRenderedPageBreak/>
        <w:t>Приложение №1</w:t>
      </w:r>
    </w:p>
    <w:p w:rsidR="00FC1FC6" w:rsidRPr="00D87A46" w:rsidRDefault="00FC1FC6" w:rsidP="00D87A46">
      <w:pPr>
        <w:pStyle w:val="a4"/>
        <w:shd w:val="clear" w:color="auto" w:fill="auto"/>
        <w:tabs>
          <w:tab w:val="left" w:pos="1712"/>
        </w:tabs>
        <w:spacing w:after="0" w:line="278" w:lineRule="exact"/>
        <w:jc w:val="righ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                                    </w:t>
      </w:r>
      <w:r w:rsidR="00D87A46">
        <w:rPr>
          <w:sz w:val="28"/>
          <w:szCs w:val="28"/>
          <w:lang w:val="ru-RU"/>
        </w:rPr>
        <w:t xml:space="preserve"> к Постановлению </w:t>
      </w:r>
      <w:r w:rsidRPr="00D87A46">
        <w:rPr>
          <w:sz w:val="28"/>
          <w:szCs w:val="28"/>
          <w:lang w:val="ru-RU"/>
        </w:rPr>
        <w:t>администрации</w:t>
      </w:r>
    </w:p>
    <w:p w:rsidR="00FC1FC6" w:rsidRPr="00D87A46" w:rsidRDefault="00FC1FC6" w:rsidP="00D87A46">
      <w:pPr>
        <w:pStyle w:val="a4"/>
        <w:shd w:val="clear" w:color="auto" w:fill="auto"/>
        <w:tabs>
          <w:tab w:val="left" w:pos="1712"/>
        </w:tabs>
        <w:spacing w:after="0" w:line="278" w:lineRule="exact"/>
        <w:jc w:val="righ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                                                                                      </w:t>
      </w:r>
      <w:proofErr w:type="spellStart"/>
      <w:r w:rsidRPr="00D87A46">
        <w:rPr>
          <w:sz w:val="28"/>
          <w:szCs w:val="28"/>
          <w:lang w:val="ru-RU"/>
        </w:rPr>
        <w:t>Зубово</w:t>
      </w:r>
      <w:proofErr w:type="spellEnd"/>
      <w:r w:rsidRPr="00D87A46">
        <w:rPr>
          <w:sz w:val="28"/>
          <w:szCs w:val="28"/>
          <w:lang w:val="ru-RU"/>
        </w:rPr>
        <w:t>-Полянского муниципального района РМ</w:t>
      </w:r>
    </w:p>
    <w:p w:rsidR="00FC1FC6" w:rsidRPr="00D87A46" w:rsidRDefault="00FC1FC6" w:rsidP="00D87A46">
      <w:pPr>
        <w:pStyle w:val="a4"/>
        <w:shd w:val="clear" w:color="auto" w:fill="auto"/>
        <w:tabs>
          <w:tab w:val="left" w:pos="1712"/>
        </w:tabs>
        <w:spacing w:after="0" w:line="278" w:lineRule="exact"/>
        <w:jc w:val="righ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                                                      </w:t>
      </w:r>
      <w:r w:rsidR="00D87A46">
        <w:rPr>
          <w:sz w:val="28"/>
          <w:szCs w:val="28"/>
          <w:lang w:val="ru-RU"/>
        </w:rPr>
        <w:t>о</w:t>
      </w:r>
      <w:r w:rsidRPr="00D87A46">
        <w:rPr>
          <w:sz w:val="28"/>
          <w:szCs w:val="28"/>
          <w:lang w:val="ru-RU"/>
        </w:rPr>
        <w:t>т «</w:t>
      </w:r>
      <w:r w:rsidR="00D87A46" w:rsidRPr="00D87A46">
        <w:rPr>
          <w:sz w:val="28"/>
          <w:szCs w:val="28"/>
          <w:lang w:val="ru-RU"/>
        </w:rPr>
        <w:t>10</w:t>
      </w:r>
      <w:r w:rsidRPr="00D87A46">
        <w:rPr>
          <w:sz w:val="28"/>
          <w:szCs w:val="28"/>
          <w:lang w:val="ru-RU"/>
        </w:rPr>
        <w:t>» апреля 2018 года  №_</w:t>
      </w:r>
      <w:r w:rsidR="00D87A46" w:rsidRPr="00D87A46">
        <w:rPr>
          <w:sz w:val="28"/>
          <w:szCs w:val="28"/>
          <w:lang w:val="ru-RU"/>
        </w:rPr>
        <w:t>238</w:t>
      </w:r>
    </w:p>
    <w:p w:rsidR="00FC1FC6" w:rsidRPr="00D87A46" w:rsidRDefault="00FC1FC6" w:rsidP="00FC1FC6">
      <w:pPr>
        <w:framePr w:h="485" w:wrap="notBeside" w:vAnchor="text" w:hAnchor="text" w:y="1"/>
        <w:rPr>
          <w:sz w:val="28"/>
          <w:szCs w:val="28"/>
        </w:rPr>
      </w:pPr>
    </w:p>
    <w:p w:rsidR="00FC1FC6" w:rsidRPr="00D87A46" w:rsidRDefault="00FC1FC6" w:rsidP="00FC1FC6">
      <w:pPr>
        <w:rPr>
          <w:rStyle w:val="a3"/>
          <w:sz w:val="28"/>
          <w:szCs w:val="28"/>
        </w:rPr>
      </w:pPr>
      <w:r w:rsidRPr="00D87A46">
        <w:rPr>
          <w:rStyle w:val="a3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FC1FC6" w:rsidRPr="00D87A46" w:rsidRDefault="00FC1FC6" w:rsidP="00FC1FC6">
      <w:pPr>
        <w:rPr>
          <w:rStyle w:val="a3"/>
          <w:sz w:val="28"/>
          <w:szCs w:val="28"/>
        </w:rPr>
      </w:pPr>
    </w:p>
    <w:p w:rsidR="00FC1FC6" w:rsidRPr="00D87A46" w:rsidRDefault="00FC1FC6" w:rsidP="00FC1FC6">
      <w:pPr>
        <w:rPr>
          <w:rStyle w:val="a3"/>
          <w:rFonts w:ascii="Courier New" w:hAnsi="Courier New"/>
          <w:sz w:val="28"/>
          <w:szCs w:val="28"/>
        </w:rPr>
      </w:pPr>
      <w:r w:rsidRPr="00D87A46">
        <w:rPr>
          <w:rStyle w:val="a3"/>
          <w:sz w:val="28"/>
          <w:szCs w:val="28"/>
        </w:rPr>
        <w:t xml:space="preserve">                                                                                                                                                    </w:t>
      </w:r>
    </w:p>
    <w:p w:rsidR="00FC1FC6" w:rsidRPr="00D87A46" w:rsidRDefault="00FC1FC6" w:rsidP="00FC1FC6">
      <w:pPr>
        <w:pStyle w:val="a4"/>
        <w:shd w:val="clear" w:color="auto" w:fill="auto"/>
        <w:spacing w:after="0" w:line="278" w:lineRule="exact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Положение</w:t>
      </w:r>
    </w:p>
    <w:p w:rsidR="00FC1FC6" w:rsidRPr="00D87A46" w:rsidRDefault="00FC1FC6" w:rsidP="00FC1FC6">
      <w:pPr>
        <w:pStyle w:val="a4"/>
        <w:shd w:val="clear" w:color="auto" w:fill="auto"/>
        <w:tabs>
          <w:tab w:val="left" w:pos="2033"/>
        </w:tabs>
        <w:spacing w:after="536" w:line="278" w:lineRule="exact"/>
        <w:ind w:left="1860" w:right="1840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о</w:t>
      </w:r>
      <w:r w:rsidRPr="00D87A46">
        <w:rPr>
          <w:rStyle w:val="a3"/>
          <w:color w:val="000000"/>
          <w:sz w:val="28"/>
          <w:szCs w:val="28"/>
        </w:rPr>
        <w:tab/>
        <w:t>трудовом соперничестве коллективов предприятий, организаций и учреждений за достижение наивысших результатов в социально-экономическом развитии Республики Мордовия</w:t>
      </w:r>
    </w:p>
    <w:p w:rsidR="00FC1FC6" w:rsidRPr="00D87A46" w:rsidRDefault="00FC1FC6" w:rsidP="00FC1FC6">
      <w:pPr>
        <w:pStyle w:val="a4"/>
        <w:numPr>
          <w:ilvl w:val="0"/>
          <w:numId w:val="1"/>
        </w:numPr>
        <w:shd w:val="clear" w:color="auto" w:fill="auto"/>
        <w:tabs>
          <w:tab w:val="left" w:pos="992"/>
        </w:tabs>
        <w:spacing w:after="0" w:line="283" w:lineRule="exact"/>
        <w:ind w:left="20" w:right="20" w:firstLine="7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Настоящее Положение о трудовом соперничестве коллективов предприятий, организаций и учреждений за достижение наивысших результатов в социально-экономическом развитии Республики Мордовия (далее - Положение) определяет цели, принципы, организационные основы, порядок под</w:t>
      </w:r>
      <w:r w:rsidRPr="00D87A46">
        <w:rPr>
          <w:rStyle w:val="a3"/>
          <w:color w:val="000000"/>
          <w:sz w:val="28"/>
          <w:szCs w:val="28"/>
        </w:rPr>
        <w:softHyphen/>
        <w:t>ведения итогов трудового соперничества.</w:t>
      </w:r>
    </w:p>
    <w:p w:rsidR="00FC1FC6" w:rsidRPr="00D87A46" w:rsidRDefault="00FC1FC6" w:rsidP="00FC1FC6">
      <w:pPr>
        <w:pStyle w:val="a4"/>
        <w:numPr>
          <w:ilvl w:val="0"/>
          <w:numId w:val="1"/>
        </w:numPr>
        <w:shd w:val="clear" w:color="auto" w:fill="auto"/>
        <w:tabs>
          <w:tab w:val="left" w:pos="992"/>
        </w:tabs>
        <w:spacing w:after="0" w:line="283" w:lineRule="exact"/>
        <w:ind w:left="20" w:right="20" w:firstLine="7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Трудовое соперничество коллективов предприятий, организаций и учреждений за достиже</w:t>
      </w:r>
      <w:r w:rsidRPr="00D87A46">
        <w:rPr>
          <w:rStyle w:val="a3"/>
          <w:color w:val="000000"/>
          <w:sz w:val="28"/>
          <w:szCs w:val="28"/>
        </w:rPr>
        <w:softHyphen/>
        <w:t>ние наивысших результатов в социально-экономическом развитии Республики Мордовия (далее - трудовое соперничество) проводится ежегодно по итогам прошедшего года.</w:t>
      </w:r>
    </w:p>
    <w:p w:rsidR="00FC1FC6" w:rsidRPr="00D87A46" w:rsidRDefault="00FC1FC6" w:rsidP="00FC1FC6">
      <w:pPr>
        <w:pStyle w:val="a4"/>
        <w:shd w:val="clear" w:color="auto" w:fill="auto"/>
        <w:spacing w:after="0" w:line="283" w:lineRule="exact"/>
        <w:ind w:left="20" w:righ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Награждение победителей трудового соперничества осуществляется ежегодно 1 мая во время празд</w:t>
      </w:r>
      <w:r w:rsidRPr="00D87A46">
        <w:rPr>
          <w:rStyle w:val="a3"/>
          <w:color w:val="000000"/>
          <w:sz w:val="28"/>
          <w:szCs w:val="28"/>
        </w:rPr>
        <w:softHyphen/>
        <w:t>нования Дня Весны и Труда.</w:t>
      </w:r>
    </w:p>
    <w:p w:rsidR="00FC1FC6" w:rsidRPr="00D87A46" w:rsidRDefault="00FC1FC6" w:rsidP="00FC1FC6">
      <w:pPr>
        <w:pStyle w:val="a4"/>
        <w:shd w:val="clear" w:color="auto" w:fill="auto"/>
        <w:spacing w:after="0" w:line="283" w:lineRule="exact"/>
        <w:ind w:lef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Победители трудового соперничества заносятся на Доску почета Республики Мордовия.</w:t>
      </w:r>
    </w:p>
    <w:p w:rsidR="00FC1FC6" w:rsidRPr="00D87A46" w:rsidRDefault="00FC1FC6" w:rsidP="00FC1FC6">
      <w:pPr>
        <w:pStyle w:val="a4"/>
        <w:numPr>
          <w:ilvl w:val="0"/>
          <w:numId w:val="1"/>
        </w:numPr>
        <w:shd w:val="clear" w:color="auto" w:fill="auto"/>
        <w:tabs>
          <w:tab w:val="left" w:pos="992"/>
        </w:tabs>
        <w:spacing w:after="0" w:line="283" w:lineRule="exact"/>
        <w:ind w:left="20" w:right="2660" w:firstLine="7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Основными целями и задачами трудового соперничества являются: укрепление авторитетов производительного труда;</w:t>
      </w:r>
    </w:p>
    <w:p w:rsidR="00FC1FC6" w:rsidRPr="00D87A46" w:rsidRDefault="00FC1FC6" w:rsidP="00FC1FC6">
      <w:pPr>
        <w:pStyle w:val="a4"/>
        <w:shd w:val="clear" w:color="auto" w:fill="auto"/>
        <w:spacing w:after="0" w:line="283" w:lineRule="exact"/>
        <w:ind w:left="20" w:righ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стимулирование роста производительности труда с помощью развития трудовых отношений; активизация работы трудовых коллективов организаций всех форм собственности по наиболее эф</w:t>
      </w:r>
      <w:r w:rsidRPr="00D87A46">
        <w:rPr>
          <w:rStyle w:val="a3"/>
          <w:color w:val="000000"/>
          <w:sz w:val="28"/>
          <w:szCs w:val="28"/>
        </w:rPr>
        <w:softHyphen/>
        <w:t>фективному использованию основных фондов, инвестиций и изысканию внутренних резерв - изучение и распространение передового опыта по активизации работы трудовых коллективов; выявление республиканских организаций различных отраслей экономики, добивающихся высокой эффективности в организации и стимулирования-работы трудовых коллективов; повышение качества и конкурентоспособности производимых товаров и услуг; обеспечение условий для повышения квалификации и профессионального роста работников; повышение уровня социальной защищенности работников и исполнения условий коллективных дого</w:t>
      </w:r>
      <w:r w:rsidRPr="00D87A46">
        <w:rPr>
          <w:rStyle w:val="a3"/>
          <w:color w:val="000000"/>
          <w:sz w:val="28"/>
          <w:szCs w:val="28"/>
        </w:rPr>
        <w:softHyphen/>
        <w:t>воров.</w:t>
      </w:r>
    </w:p>
    <w:p w:rsidR="00FC1FC6" w:rsidRPr="00D87A46" w:rsidRDefault="00FC1FC6" w:rsidP="00FC1FC6">
      <w:pPr>
        <w:pStyle w:val="a4"/>
        <w:numPr>
          <w:ilvl w:val="0"/>
          <w:numId w:val="1"/>
        </w:numPr>
        <w:shd w:val="clear" w:color="auto" w:fill="auto"/>
        <w:tabs>
          <w:tab w:val="left" w:pos="992"/>
        </w:tabs>
        <w:spacing w:after="0" w:line="283" w:lineRule="exact"/>
        <w:ind w:left="20" w:right="20" w:firstLine="7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Основными принципами трудового соперничества являются состязательность, гласность, сравнимость результатов, использование передового опыта.</w:t>
      </w:r>
    </w:p>
    <w:p w:rsidR="00FC1FC6" w:rsidRPr="00D87A46" w:rsidRDefault="00FC1FC6" w:rsidP="00FC1FC6">
      <w:pPr>
        <w:pStyle w:val="a4"/>
        <w:numPr>
          <w:ilvl w:val="0"/>
          <w:numId w:val="1"/>
        </w:numPr>
        <w:shd w:val="clear" w:color="auto" w:fill="auto"/>
        <w:tabs>
          <w:tab w:val="left" w:pos="992"/>
        </w:tabs>
        <w:spacing w:after="0" w:line="283" w:lineRule="exact"/>
        <w:ind w:left="20" w:right="20" w:firstLine="7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Трудовое соперничество проводится между трудовыми коллективами предприятий, органи</w:t>
      </w:r>
      <w:r w:rsidRPr="00D87A46">
        <w:rPr>
          <w:rStyle w:val="a3"/>
          <w:color w:val="000000"/>
          <w:sz w:val="28"/>
          <w:szCs w:val="28"/>
        </w:rPr>
        <w:softHyphen/>
        <w:t xml:space="preserve">заций и учреждений всех форм </w:t>
      </w:r>
      <w:r w:rsidRPr="00D87A46">
        <w:rPr>
          <w:rStyle w:val="a3"/>
          <w:color w:val="000000"/>
          <w:sz w:val="28"/>
          <w:szCs w:val="28"/>
        </w:rPr>
        <w:lastRenderedPageBreak/>
        <w:t xml:space="preserve">собственности по следующим направлениям: промышленность, транспорт и связь; </w:t>
      </w:r>
    </w:p>
    <w:p w:rsidR="00FC1FC6" w:rsidRPr="00D87A46" w:rsidRDefault="00FC1FC6" w:rsidP="00FC1FC6">
      <w:pPr>
        <w:pStyle w:val="a4"/>
        <w:shd w:val="clear" w:color="auto" w:fill="auto"/>
        <w:spacing w:after="0" w:line="283" w:lineRule="exact"/>
        <w:ind w:left="20" w:righ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агропромышленный комплекс; строительство;</w:t>
      </w:r>
    </w:p>
    <w:p w:rsidR="00FC1FC6" w:rsidRPr="00D87A46" w:rsidRDefault="00FC1FC6" w:rsidP="00FC1FC6">
      <w:pPr>
        <w:pStyle w:val="a4"/>
        <w:shd w:val="clear" w:color="auto" w:fill="auto"/>
        <w:spacing w:after="0" w:line="283" w:lineRule="exact"/>
        <w:ind w:lef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жилищно-коммунальное хозяйство;</w:t>
      </w:r>
    </w:p>
    <w:p w:rsidR="00FC1FC6" w:rsidRPr="00D87A46" w:rsidRDefault="00FC1FC6" w:rsidP="00FC1FC6">
      <w:pPr>
        <w:pStyle w:val="a4"/>
        <w:shd w:val="clear" w:color="auto" w:fill="auto"/>
        <w:spacing w:after="0" w:line="283" w:lineRule="exact"/>
        <w:ind w:lef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малое предпринимательство;</w:t>
      </w:r>
    </w:p>
    <w:p w:rsidR="00FC1FC6" w:rsidRPr="00D87A46" w:rsidRDefault="00FC1FC6" w:rsidP="00FC1FC6">
      <w:pPr>
        <w:pStyle w:val="a4"/>
        <w:shd w:val="clear" w:color="auto" w:fill="auto"/>
        <w:spacing w:after="0" w:line="283" w:lineRule="exact"/>
        <w:ind w:lef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здравоохранение;</w:t>
      </w:r>
    </w:p>
    <w:p w:rsidR="00FC1FC6" w:rsidRPr="00D87A46" w:rsidRDefault="00FC1FC6" w:rsidP="00FC1FC6">
      <w:pPr>
        <w:pStyle w:val="a4"/>
        <w:shd w:val="clear" w:color="auto" w:fill="auto"/>
        <w:spacing w:after="0" w:line="283" w:lineRule="exact"/>
        <w:ind w:lef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образование;</w:t>
      </w:r>
    </w:p>
    <w:p w:rsidR="00FC1FC6" w:rsidRPr="00D87A46" w:rsidRDefault="00FC1FC6" w:rsidP="00FC1FC6">
      <w:pPr>
        <w:pStyle w:val="a4"/>
        <w:shd w:val="clear" w:color="auto" w:fill="auto"/>
        <w:spacing w:after="0" w:line="283" w:lineRule="exact"/>
        <w:ind w:lef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культура;</w:t>
      </w:r>
    </w:p>
    <w:p w:rsidR="00FC1FC6" w:rsidRPr="00D87A46" w:rsidRDefault="00FC1FC6" w:rsidP="00FC1FC6">
      <w:pPr>
        <w:pStyle w:val="a4"/>
        <w:shd w:val="clear" w:color="auto" w:fill="auto"/>
        <w:spacing w:after="0" w:line="283" w:lineRule="exact"/>
        <w:ind w:left="20" w:right="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социальное обслуживание; торговля и общественное питание.</w:t>
      </w:r>
    </w:p>
    <w:p w:rsidR="00FC1FC6" w:rsidRPr="00D87A46" w:rsidRDefault="00FC1FC6" w:rsidP="00FC1FC6">
      <w:pPr>
        <w:pStyle w:val="a4"/>
        <w:numPr>
          <w:ilvl w:val="0"/>
          <w:numId w:val="1"/>
        </w:numPr>
        <w:shd w:val="clear" w:color="auto" w:fill="auto"/>
        <w:tabs>
          <w:tab w:val="left" w:pos="992"/>
        </w:tabs>
        <w:spacing w:after="0" w:line="283" w:lineRule="exact"/>
        <w:ind w:left="20" w:right="20" w:firstLine="7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Организацию и проведение трудового соперничества в рамках соответствующих з управле</w:t>
      </w:r>
      <w:r w:rsidRPr="00D87A46">
        <w:rPr>
          <w:rStyle w:val="a3"/>
          <w:color w:val="000000"/>
          <w:sz w:val="28"/>
          <w:szCs w:val="28"/>
        </w:rPr>
        <w:softHyphen/>
        <w:t>ний осуществляют отраслевые министерства, ведомства и Мордовские республиканские организации профсоюзов.</w:t>
      </w:r>
    </w:p>
    <w:p w:rsidR="008A0782" w:rsidRPr="00D87A46" w:rsidRDefault="00FC1FC6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            7.</w:t>
      </w:r>
      <w:r w:rsidRPr="00D87A46">
        <w:rPr>
          <w:rStyle w:val="a3"/>
          <w:color w:val="000000"/>
          <w:sz w:val="28"/>
          <w:szCs w:val="28"/>
        </w:rPr>
        <w:t>Подведение итогов трудового соперничества осуществляет Комиссия по подведению итогов трудового соперничества коллективов предприятий, организаций и учреждений за достижение наи</w:t>
      </w:r>
      <w:r w:rsidRPr="00D87A46">
        <w:rPr>
          <w:rStyle w:val="a3"/>
          <w:color w:val="000000"/>
          <w:sz w:val="28"/>
          <w:szCs w:val="28"/>
        </w:rPr>
        <w:softHyphen/>
        <w:t>высших результатов в социально-экономическом развитии Республики Мордовия (далее - Комиссия).</w:t>
      </w:r>
      <w:r w:rsidRPr="00D87A46">
        <w:rPr>
          <w:rStyle w:val="a3"/>
          <w:color w:val="000000"/>
          <w:sz w:val="28"/>
          <w:szCs w:val="28"/>
          <w:lang w:val="ru-RU"/>
        </w:rPr>
        <w:t xml:space="preserve"> Состав комиссии утверждается Правительством Республики Мордовия.</w:t>
      </w:r>
    </w:p>
    <w:p w:rsidR="00FC1FC6" w:rsidRPr="00D87A46" w:rsidRDefault="00FC1FC6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         8.Организации для участия в конкурсе направляют в срок до 15 марта</w:t>
      </w:r>
      <w:r w:rsidR="00FB1293" w:rsidRPr="00D87A46">
        <w:rPr>
          <w:rStyle w:val="a3"/>
          <w:color w:val="000000"/>
          <w:sz w:val="28"/>
          <w:szCs w:val="28"/>
          <w:lang w:val="ru-RU"/>
        </w:rPr>
        <w:t xml:space="preserve"> в адрес отраслевого министерства следующие документы:</w:t>
      </w:r>
    </w:p>
    <w:p w:rsidR="00FB1293" w:rsidRPr="00D87A46" w:rsidRDefault="00FB1293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u w:val="single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Заявку на участие в трудовом соперничестве по форме согласно </w:t>
      </w:r>
      <w:r w:rsidRPr="00D87A46">
        <w:rPr>
          <w:rStyle w:val="a3"/>
          <w:color w:val="000000"/>
          <w:sz w:val="28"/>
          <w:szCs w:val="28"/>
          <w:u w:val="single"/>
          <w:lang w:val="ru-RU"/>
        </w:rPr>
        <w:t>приложению №1;</w:t>
      </w:r>
    </w:p>
    <w:p w:rsidR="00FB1293" w:rsidRPr="00D87A46" w:rsidRDefault="00FB1293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Информацию по социально-экономическому положению организации согласно </w:t>
      </w:r>
      <w:r w:rsidRPr="00D87A46">
        <w:rPr>
          <w:rStyle w:val="a3"/>
          <w:color w:val="000000"/>
          <w:sz w:val="28"/>
          <w:szCs w:val="28"/>
          <w:u w:val="single"/>
          <w:lang w:val="ru-RU"/>
        </w:rPr>
        <w:t>приложению №2</w:t>
      </w:r>
      <w:r w:rsidRPr="00D87A46">
        <w:rPr>
          <w:rStyle w:val="a3"/>
          <w:color w:val="000000"/>
          <w:sz w:val="28"/>
          <w:szCs w:val="28"/>
          <w:lang w:val="ru-RU"/>
        </w:rPr>
        <w:t>;</w:t>
      </w:r>
    </w:p>
    <w:p w:rsidR="00FB1293" w:rsidRPr="00D87A46" w:rsidRDefault="00FB1293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Отчет о финансовом состоянии организации за предшествующий год по установленной форме федерального государственного статистического наблюдения (форма № П-3);</w:t>
      </w:r>
    </w:p>
    <w:p w:rsidR="00FB1293" w:rsidRPr="00D87A46" w:rsidRDefault="00FB1293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Копию коллективного договора (при наличии);</w:t>
      </w:r>
    </w:p>
    <w:p w:rsidR="00FB1293" w:rsidRPr="00D87A46" w:rsidRDefault="00FB1293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Другие документы, представляемые по желанию участника конкурса.</w:t>
      </w:r>
    </w:p>
    <w:p w:rsidR="00255137" w:rsidRPr="00D87A46" w:rsidRDefault="00255137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       9.Отраслевые министерства и ведомства совместно с Мордовскими республиканскими организациями профсоюзов проводят предварительную экспертизу представляемых документов и вносят предложения по признанию трудового коллектива победителем трудового соперничества по соответствующему направлению на рассмотрение в Комиссии не позднее 31 марта.</w:t>
      </w:r>
    </w:p>
    <w:p w:rsidR="00255137" w:rsidRPr="00D87A46" w:rsidRDefault="00255137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       10.Комиссия определяет победителей трудового соперничества и вносит в Правительство РМ предложения об их утверждении и награждении.</w:t>
      </w:r>
    </w:p>
    <w:p w:rsidR="00255137" w:rsidRPr="00D87A46" w:rsidRDefault="00255137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       11.Победителем в республиканском трудовом соперничестве признается трудовой коллектив предприятий, организации или учреждения, добившийся наилучших результатов по следующим показателям:</w:t>
      </w:r>
    </w:p>
    <w:p w:rsidR="00255137" w:rsidRPr="00D87A46" w:rsidRDefault="00255137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По промышленности, транспорту и связи;</w:t>
      </w:r>
    </w:p>
    <w:p w:rsidR="00255137" w:rsidRPr="00D87A46" w:rsidRDefault="00255137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Рост объема производства и реализации продукции (работ, услуг) в сравнении с прошлым годом;</w:t>
      </w:r>
    </w:p>
    <w:p w:rsidR="00255137" w:rsidRPr="00D87A46" w:rsidRDefault="00255137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Увеличение числа рабочих мест;</w:t>
      </w:r>
    </w:p>
    <w:p w:rsidR="00255137" w:rsidRPr="00D87A46" w:rsidRDefault="00255137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Повышение эффективности использования основных фондов;</w:t>
      </w:r>
    </w:p>
    <w:p w:rsidR="00255137" w:rsidRPr="00D87A46" w:rsidRDefault="00255137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Внедрение новых технологий</w:t>
      </w:r>
      <w:r w:rsidR="00A10519" w:rsidRPr="00D87A46">
        <w:rPr>
          <w:rStyle w:val="a3"/>
          <w:color w:val="000000"/>
          <w:sz w:val="28"/>
          <w:szCs w:val="28"/>
          <w:lang w:val="ru-RU"/>
        </w:rPr>
        <w:t>, выпуск новых видов продукции, услуг;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Средняя зарплата на одного работника;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Отсутствие задолженности по заработной плате, перед бюджетами и фондами;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Выполнение мероприятий по охране труда;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По агропромышленному комплексу;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Урожайность основных сельскохозяйственных культур, производство </w:t>
      </w:r>
      <w:r w:rsidRPr="00D87A46">
        <w:rPr>
          <w:rStyle w:val="a3"/>
          <w:color w:val="000000"/>
          <w:sz w:val="28"/>
          <w:szCs w:val="28"/>
          <w:lang w:val="ru-RU"/>
        </w:rPr>
        <w:lastRenderedPageBreak/>
        <w:t>основных видов продукции животноводства;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Увеличение числа рабочих мест;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Повышение эффективности использования основных фондов;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Внедрение новых технологий, выпуск новых видов продукции, услуг;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Средняя зарплата на одного работника;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Отсутствие задолженности по заработной плате, перед бюджетами и фондами;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Выполнение мероприятий по охране труда;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По строительству;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Объем строительно-монтажных работ, снижение их себестоимости, ввод в действие жилья и объектов социально-бытового назначения;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Увеличение числа рабочих мест;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Повышение эффективности использования основных фондов;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Внедрение новых технологий, выпуск новых видов продукции. Услуг;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Средняя зарплата на одного работника;</w:t>
      </w:r>
    </w:p>
    <w:p w:rsidR="00A10519" w:rsidRPr="00D87A46" w:rsidRDefault="00A1051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Отсутствие задолженности </w:t>
      </w:r>
      <w:r w:rsidR="00B42C79" w:rsidRPr="00D87A46">
        <w:rPr>
          <w:rStyle w:val="a3"/>
          <w:color w:val="000000"/>
          <w:sz w:val="28"/>
          <w:szCs w:val="28"/>
          <w:lang w:val="ru-RU"/>
        </w:rPr>
        <w:t>по заработной плате, перед бюджетами и фондами;</w:t>
      </w:r>
    </w:p>
    <w:p w:rsidR="00B42C79" w:rsidRPr="00D87A46" w:rsidRDefault="00B42C7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Выполнение мероприятий по охране труда;</w:t>
      </w:r>
    </w:p>
    <w:p w:rsidR="00B42C79" w:rsidRPr="00D87A46" w:rsidRDefault="00B42C7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По жилищно-коммунальному хозяйству;</w:t>
      </w:r>
    </w:p>
    <w:p w:rsidR="00B42C79" w:rsidRPr="00D87A46" w:rsidRDefault="00B42C7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Снижение затрат на производство;</w:t>
      </w:r>
    </w:p>
    <w:p w:rsidR="00B42C79" w:rsidRPr="00D87A46" w:rsidRDefault="00B42C7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Реализации коммунальных услуг;</w:t>
      </w:r>
    </w:p>
    <w:p w:rsidR="00B42C79" w:rsidRPr="00D87A46" w:rsidRDefault="00B42C7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Финансирование работ и услуг, средняя зарплата на одного работника; отсутствие задолженности по заработной плате, перед бюджетами и фондами; выполнение мероприятий по охране труда;</w:t>
      </w:r>
    </w:p>
    <w:p w:rsidR="00B42C79" w:rsidRPr="00D87A46" w:rsidRDefault="00B42C79" w:rsidP="00FC1FC6">
      <w:pPr>
        <w:pStyle w:val="a4"/>
        <w:shd w:val="clear" w:color="auto" w:fill="auto"/>
        <w:tabs>
          <w:tab w:val="left" w:pos="1712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По малому предпринимательству:</w:t>
      </w:r>
    </w:p>
    <w:p w:rsidR="00B42C79" w:rsidRPr="00D87A46" w:rsidRDefault="00B42C79" w:rsidP="009975EC">
      <w:pPr>
        <w:pStyle w:val="a4"/>
        <w:shd w:val="clear" w:color="auto" w:fill="auto"/>
        <w:tabs>
          <w:tab w:val="left" w:pos="1712"/>
        </w:tabs>
        <w:spacing w:after="0" w:line="240" w:lineRule="auto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Рост объема производства и реализации продукции (работ, услуг) в сравнении с прошлым годом;</w:t>
      </w:r>
    </w:p>
    <w:p w:rsidR="00B42C79" w:rsidRPr="00D87A46" w:rsidRDefault="00B42C79" w:rsidP="009975EC">
      <w:pPr>
        <w:pStyle w:val="a4"/>
        <w:shd w:val="clear" w:color="auto" w:fill="auto"/>
        <w:tabs>
          <w:tab w:val="left" w:pos="1712"/>
        </w:tabs>
        <w:spacing w:after="0" w:line="240" w:lineRule="auto"/>
        <w:jc w:val="both"/>
        <w:rPr>
          <w:rStyle w:val="a3"/>
          <w:color w:val="000000"/>
          <w:sz w:val="28"/>
          <w:szCs w:val="28"/>
          <w:lang w:val="ru-RU"/>
        </w:rPr>
      </w:pPr>
    </w:p>
    <w:p w:rsidR="008A0782" w:rsidRPr="00D87A46" w:rsidRDefault="008A0782" w:rsidP="009975EC">
      <w:pPr>
        <w:pStyle w:val="a4"/>
        <w:shd w:val="clear" w:color="auto" w:fill="auto"/>
        <w:tabs>
          <w:tab w:val="left" w:pos="1712"/>
        </w:tabs>
        <w:spacing w:after="0" w:line="240" w:lineRule="auto"/>
        <w:jc w:val="both"/>
        <w:rPr>
          <w:rStyle w:val="a3"/>
          <w:color w:val="000000"/>
          <w:sz w:val="28"/>
          <w:szCs w:val="28"/>
          <w:lang w:val="ru-RU"/>
        </w:rPr>
      </w:pP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>внедрение новых технологий, выпуск новых видов продукции, услуг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 xml:space="preserve"> уровень заработной платы работников;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>отсутствие задолженностей по заработной плате, перед бюджетами и фондами; по здравоохранению: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 xml:space="preserve">объем стационарной помощи (количество койко/мест на 1000 человек); 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 xml:space="preserve">объем амбулаторно-поликлинической помощи (количество посещений на 1000 человек); 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 xml:space="preserve">младенческая смертность на 100 родившихся; уровень иммунопрофилактики;уровень первичного выхода на инвалидность среди лиц трудоспособного возраста; по образованию:улучшение </w:t>
      </w:r>
      <w:r w:rsidRPr="00D87A46">
        <w:rPr>
          <w:rStyle w:val="a3"/>
          <w:color w:val="000000"/>
          <w:sz w:val="28"/>
          <w:szCs w:val="28"/>
        </w:rPr>
        <w:lastRenderedPageBreak/>
        <w:t>качества учебно-воспитательного процесса;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 xml:space="preserve"> эффективное использование и укрепление учебно-материальной базы; 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 xml:space="preserve">использование новых методик и подходов к организации учебно-воспитательного процесса; 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 xml:space="preserve">сохранность контингента обучающихся;своевременная и качественная подготовка учреждений образования к новому учебному году; 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>по культуре: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>улучшение качества организации досуга населения;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>развитие профессионального искусства и самодеятельного художественного творчества трудящихся;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 xml:space="preserve"> укрепление материальной базы учреждений культуры;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 xml:space="preserve"> по социальному обслуживанию: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э</w:t>
      </w:r>
      <w:r w:rsidRPr="00D87A46">
        <w:rPr>
          <w:rStyle w:val="a3"/>
          <w:color w:val="000000"/>
          <w:sz w:val="28"/>
          <w:szCs w:val="28"/>
        </w:rPr>
        <w:t>ффективность реабилитации и предоставления различных видов социальной помощи; эффективное использование финансовых средств,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 xml:space="preserve"> привлечение внебюджетных источнико финансирования;организация питания, соблюдение натуральных норм продуктов питания; 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1100"/>
        <w:jc w:val="both"/>
        <w:rPr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>укрепление материально-технической базы учреждений;внедрение разнообразных форм оказания платных услуг населению, объемы их выполнения.</w:t>
      </w:r>
    </w:p>
    <w:p w:rsidR="009975EC" w:rsidRPr="00D87A46" w:rsidRDefault="009975EC" w:rsidP="009975EC">
      <w:pPr>
        <w:pStyle w:val="a4"/>
        <w:shd w:val="clear" w:color="auto" w:fill="auto"/>
        <w:spacing w:line="240" w:lineRule="auto"/>
        <w:ind w:left="23" w:right="280" w:firstLine="720"/>
        <w:jc w:val="both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 xml:space="preserve">12. Для поощрения победителей республиканского трудового соперничества учреждается: для трудовых коллективов производственных отраслей - девять переходящих Красных Знаме (кубков) с вручением дипломов Правительства Республики Мордовия;для трудовых коллективов </w:t>
      </w:r>
      <w:r w:rsidRPr="00D87A46">
        <w:rPr>
          <w:rStyle w:val="a3"/>
          <w:color w:val="000000"/>
          <w:sz w:val="28"/>
          <w:szCs w:val="28"/>
        </w:rPr>
        <w:lastRenderedPageBreak/>
        <w:t>социальной сферы - четыре переходящих Красных Знамени (кубка) вручением дипломов Правительства Республики Мордовия.Награждение производится ежегодно во время празднования Дня Весны и Труда.Организациям, ставшим победителями трудового соперничества три года подряд, переходник Красное Знамя (кубок) передается на постоянное хранение.</w:t>
      </w:r>
    </w:p>
    <w:p w:rsidR="000E128A" w:rsidRPr="00D87A46" w:rsidRDefault="009975EC" w:rsidP="009975EC">
      <w:pPr>
        <w:jc w:val="both"/>
        <w:rPr>
          <w:rStyle w:val="a3"/>
          <w:color w:val="000000"/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 xml:space="preserve">                                                              На бланке организации</w:t>
      </w:r>
    </w:p>
    <w:p w:rsidR="007E6990" w:rsidRPr="00D87A46" w:rsidRDefault="007E6990" w:rsidP="009975EC">
      <w:pPr>
        <w:jc w:val="both"/>
        <w:rPr>
          <w:rStyle w:val="a3"/>
          <w:color w:val="000000"/>
          <w:sz w:val="28"/>
          <w:szCs w:val="28"/>
        </w:rPr>
      </w:pPr>
    </w:p>
    <w:p w:rsidR="009975EC" w:rsidRPr="00D87A46" w:rsidRDefault="009975EC" w:rsidP="009975EC">
      <w:pPr>
        <w:jc w:val="both"/>
        <w:rPr>
          <w:rStyle w:val="a3"/>
          <w:color w:val="000000"/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 xml:space="preserve">                                                                      Заявка</w:t>
      </w:r>
    </w:p>
    <w:p w:rsidR="009975EC" w:rsidRPr="00D87A46" w:rsidRDefault="009975EC" w:rsidP="009975EC">
      <w:pPr>
        <w:pBdr>
          <w:bottom w:val="single" w:sz="12" w:space="1" w:color="auto"/>
        </w:pBdr>
        <w:jc w:val="both"/>
        <w:rPr>
          <w:rStyle w:val="a3"/>
          <w:color w:val="000000"/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 xml:space="preserve">На участие в трудовом соперничестве коллективов </w:t>
      </w:r>
      <w:r w:rsidR="00102DFC" w:rsidRPr="00D87A46">
        <w:rPr>
          <w:rStyle w:val="a3"/>
          <w:color w:val="000000"/>
          <w:sz w:val="28"/>
          <w:szCs w:val="28"/>
        </w:rPr>
        <w:t>предприятий</w:t>
      </w:r>
      <w:r w:rsidRPr="00D87A46">
        <w:rPr>
          <w:rStyle w:val="a3"/>
          <w:color w:val="000000"/>
          <w:sz w:val="28"/>
          <w:szCs w:val="28"/>
        </w:rPr>
        <w:t xml:space="preserve">, организаций и учреждений за достижение наивысших результатов в социально-экономическом развитии </w:t>
      </w:r>
      <w:proofErr w:type="spellStart"/>
      <w:r w:rsidRPr="00D87A46">
        <w:rPr>
          <w:rStyle w:val="a3"/>
          <w:color w:val="000000"/>
          <w:sz w:val="28"/>
          <w:szCs w:val="28"/>
        </w:rPr>
        <w:t>Зубово</w:t>
      </w:r>
      <w:proofErr w:type="spellEnd"/>
      <w:r w:rsidRPr="00D87A46">
        <w:rPr>
          <w:rStyle w:val="a3"/>
          <w:color w:val="000000"/>
          <w:sz w:val="28"/>
          <w:szCs w:val="28"/>
        </w:rPr>
        <w:t>-Полянского муниципального района РМ</w:t>
      </w:r>
    </w:p>
    <w:p w:rsidR="00102DFC" w:rsidRPr="00D87A46" w:rsidRDefault="00102DFC" w:rsidP="009975EC">
      <w:pPr>
        <w:pBdr>
          <w:bottom w:val="single" w:sz="12" w:space="1" w:color="auto"/>
        </w:pBdr>
        <w:jc w:val="both"/>
        <w:rPr>
          <w:rStyle w:val="a3"/>
          <w:color w:val="000000"/>
          <w:sz w:val="28"/>
          <w:szCs w:val="28"/>
        </w:rPr>
      </w:pPr>
    </w:p>
    <w:p w:rsidR="009975EC" w:rsidRPr="00D87A46" w:rsidRDefault="009975EC" w:rsidP="009975EC">
      <w:pPr>
        <w:jc w:val="both"/>
        <w:rPr>
          <w:rStyle w:val="a3"/>
          <w:color w:val="000000"/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 xml:space="preserve">        (полное наименование организации-заявителя</w:t>
      </w:r>
      <w:r w:rsidR="00102DFC" w:rsidRPr="00D87A46">
        <w:rPr>
          <w:rStyle w:val="a3"/>
          <w:color w:val="000000"/>
          <w:sz w:val="28"/>
          <w:szCs w:val="28"/>
        </w:rPr>
        <w:t>)</w:t>
      </w:r>
    </w:p>
    <w:p w:rsidR="00102DFC" w:rsidRPr="00D87A46" w:rsidRDefault="00102DFC" w:rsidP="009975EC">
      <w:pPr>
        <w:pBdr>
          <w:bottom w:val="single" w:sz="12" w:space="1" w:color="auto"/>
        </w:pBdr>
        <w:jc w:val="both"/>
        <w:rPr>
          <w:rStyle w:val="a3"/>
          <w:color w:val="000000"/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Зарегистрирован_____________2018 год.</w:t>
      </w:r>
    </w:p>
    <w:p w:rsidR="00102DFC" w:rsidRPr="00D87A46" w:rsidRDefault="00102DFC" w:rsidP="009975EC">
      <w:pPr>
        <w:pBdr>
          <w:bottom w:val="single" w:sz="12" w:space="1" w:color="auto"/>
        </w:pBdr>
        <w:jc w:val="both"/>
        <w:rPr>
          <w:rStyle w:val="a3"/>
          <w:color w:val="000000"/>
          <w:sz w:val="28"/>
          <w:szCs w:val="28"/>
        </w:rPr>
      </w:pPr>
    </w:p>
    <w:p w:rsidR="00102DFC" w:rsidRPr="00D87A46" w:rsidRDefault="00102DFC" w:rsidP="009975EC">
      <w:pPr>
        <w:jc w:val="both"/>
        <w:rPr>
          <w:sz w:val="28"/>
          <w:szCs w:val="28"/>
        </w:rPr>
      </w:pPr>
      <w:r w:rsidRPr="00D87A46">
        <w:rPr>
          <w:sz w:val="28"/>
          <w:szCs w:val="28"/>
        </w:rPr>
        <w:t xml:space="preserve">                    (орган, зарегистрировавший организацию-заявителя)</w:t>
      </w:r>
    </w:p>
    <w:p w:rsidR="00102DFC" w:rsidRPr="00D87A46" w:rsidRDefault="00102DFC" w:rsidP="009975EC">
      <w:pPr>
        <w:jc w:val="both"/>
        <w:rPr>
          <w:sz w:val="28"/>
          <w:szCs w:val="28"/>
        </w:rPr>
      </w:pPr>
      <w:r w:rsidRPr="00D87A46">
        <w:rPr>
          <w:sz w:val="28"/>
          <w:szCs w:val="28"/>
        </w:rPr>
        <w:t>О чем выдано свидетельство №__________________________________________</w:t>
      </w:r>
    </w:p>
    <w:p w:rsidR="00102DFC" w:rsidRPr="00D87A46" w:rsidRDefault="00102DFC" w:rsidP="009975EC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p w:rsidR="00102DFC" w:rsidRPr="00D87A46" w:rsidRDefault="00102DFC" w:rsidP="009975EC">
      <w:pPr>
        <w:jc w:val="both"/>
        <w:rPr>
          <w:sz w:val="28"/>
          <w:szCs w:val="28"/>
        </w:rPr>
      </w:pPr>
      <w:r w:rsidRPr="00D87A46">
        <w:rPr>
          <w:sz w:val="28"/>
          <w:szCs w:val="28"/>
        </w:rPr>
        <w:t>Заявляет о своем намерении принять участие в трудовом соперничестве коллективов предприятий, организаций и учреждений за достижение наивысших результатов  в социально-экономическом развитии РС.</w:t>
      </w:r>
    </w:p>
    <w:p w:rsidR="00102DFC" w:rsidRPr="00D87A46" w:rsidRDefault="00102DFC" w:rsidP="009975EC">
      <w:pPr>
        <w:jc w:val="both"/>
        <w:rPr>
          <w:sz w:val="28"/>
          <w:szCs w:val="28"/>
        </w:rPr>
      </w:pPr>
      <w:r w:rsidRPr="00D87A46">
        <w:rPr>
          <w:sz w:val="28"/>
          <w:szCs w:val="28"/>
        </w:rPr>
        <w:t xml:space="preserve">С Положение о конкурсе </w:t>
      </w:r>
      <w:proofErr w:type="gramStart"/>
      <w:r w:rsidRPr="00D87A46">
        <w:rPr>
          <w:sz w:val="28"/>
          <w:szCs w:val="28"/>
        </w:rPr>
        <w:t>ознакомлены</w:t>
      </w:r>
      <w:proofErr w:type="gramEnd"/>
      <w:r w:rsidRPr="00D87A46">
        <w:rPr>
          <w:sz w:val="28"/>
          <w:szCs w:val="28"/>
        </w:rPr>
        <w:t xml:space="preserve"> и согласны.</w:t>
      </w:r>
    </w:p>
    <w:p w:rsidR="00102DFC" w:rsidRPr="00D87A46" w:rsidRDefault="00102DFC" w:rsidP="009975EC">
      <w:pPr>
        <w:jc w:val="both"/>
        <w:rPr>
          <w:sz w:val="28"/>
          <w:szCs w:val="28"/>
        </w:rPr>
      </w:pPr>
      <w:r w:rsidRPr="00D87A46">
        <w:rPr>
          <w:sz w:val="28"/>
          <w:szCs w:val="28"/>
        </w:rPr>
        <w:t>К настоящей заявке прилагаются:</w:t>
      </w:r>
    </w:p>
    <w:p w:rsidR="00102DFC" w:rsidRPr="00D87A46" w:rsidRDefault="00102DFC" w:rsidP="009975EC">
      <w:pPr>
        <w:jc w:val="both"/>
        <w:rPr>
          <w:sz w:val="28"/>
          <w:szCs w:val="28"/>
        </w:rPr>
      </w:pPr>
      <w:r w:rsidRPr="00D87A46">
        <w:rPr>
          <w:sz w:val="28"/>
          <w:szCs w:val="28"/>
        </w:rPr>
        <w:t>1) информация по социально-экономическому положению организации;</w:t>
      </w:r>
    </w:p>
    <w:p w:rsidR="00102DFC" w:rsidRPr="00D87A46" w:rsidRDefault="00102DFC" w:rsidP="009975EC">
      <w:pPr>
        <w:jc w:val="both"/>
        <w:rPr>
          <w:sz w:val="28"/>
          <w:szCs w:val="28"/>
        </w:rPr>
      </w:pPr>
      <w:r w:rsidRPr="00D87A46">
        <w:rPr>
          <w:sz w:val="28"/>
          <w:szCs w:val="28"/>
        </w:rPr>
        <w:t>2) отчет о финансовом состоянии организации за предшествующий год по установленной форме федерального государственного статистического наблюдения (форма № П-3);</w:t>
      </w:r>
    </w:p>
    <w:p w:rsidR="00102DFC" w:rsidRPr="00D87A46" w:rsidRDefault="00102DFC" w:rsidP="009975EC">
      <w:pPr>
        <w:jc w:val="both"/>
        <w:rPr>
          <w:sz w:val="28"/>
          <w:szCs w:val="28"/>
        </w:rPr>
      </w:pPr>
      <w:r w:rsidRPr="00D87A46">
        <w:rPr>
          <w:sz w:val="28"/>
          <w:szCs w:val="28"/>
        </w:rPr>
        <w:t>3) копия коллективного договора (при наличии);</w:t>
      </w:r>
    </w:p>
    <w:p w:rsidR="00102DFC" w:rsidRPr="00D87A46" w:rsidRDefault="00102DFC" w:rsidP="009975EC">
      <w:pPr>
        <w:jc w:val="both"/>
        <w:rPr>
          <w:sz w:val="28"/>
          <w:szCs w:val="28"/>
        </w:rPr>
      </w:pPr>
      <w:r w:rsidRPr="00D87A46">
        <w:rPr>
          <w:sz w:val="28"/>
          <w:szCs w:val="28"/>
        </w:rPr>
        <w:t>4) другие документы, представляемые по желанию участника конкурса (указать).</w:t>
      </w:r>
    </w:p>
    <w:p w:rsidR="00102DFC" w:rsidRPr="00D87A46" w:rsidRDefault="00102DFC" w:rsidP="009975EC">
      <w:pPr>
        <w:jc w:val="both"/>
        <w:rPr>
          <w:sz w:val="28"/>
          <w:szCs w:val="28"/>
        </w:rPr>
      </w:pPr>
    </w:p>
    <w:p w:rsidR="00102DFC" w:rsidRPr="00D87A46" w:rsidRDefault="00102DFC" w:rsidP="009975EC">
      <w:pPr>
        <w:jc w:val="both"/>
        <w:rPr>
          <w:sz w:val="28"/>
          <w:szCs w:val="28"/>
        </w:rPr>
      </w:pPr>
      <w:r w:rsidRPr="00D87A46">
        <w:rPr>
          <w:sz w:val="28"/>
          <w:szCs w:val="28"/>
        </w:rPr>
        <w:t>Руководитель организации________________/                                             /</w:t>
      </w:r>
    </w:p>
    <w:p w:rsidR="00102DFC" w:rsidRPr="00D87A46" w:rsidRDefault="00102DFC" w:rsidP="009975EC">
      <w:pPr>
        <w:jc w:val="both"/>
        <w:rPr>
          <w:sz w:val="28"/>
          <w:szCs w:val="28"/>
        </w:rPr>
      </w:pPr>
      <w:r w:rsidRPr="00D87A46">
        <w:rPr>
          <w:sz w:val="28"/>
          <w:szCs w:val="28"/>
        </w:rPr>
        <w:t>Главный бухгалтер _______________/                                 /</w:t>
      </w:r>
    </w:p>
    <w:p w:rsidR="00102DFC" w:rsidRPr="00D87A46" w:rsidRDefault="00102DFC" w:rsidP="009975EC">
      <w:pPr>
        <w:jc w:val="both"/>
        <w:rPr>
          <w:sz w:val="28"/>
          <w:szCs w:val="28"/>
        </w:rPr>
      </w:pPr>
      <w:r w:rsidRPr="00D87A46">
        <w:rPr>
          <w:sz w:val="28"/>
          <w:szCs w:val="28"/>
        </w:rPr>
        <w:t>М.</w:t>
      </w:r>
      <w:proofErr w:type="gramStart"/>
      <w:r w:rsidRPr="00D87A46">
        <w:rPr>
          <w:sz w:val="28"/>
          <w:szCs w:val="28"/>
        </w:rPr>
        <w:t>П</w:t>
      </w:r>
      <w:proofErr w:type="gramEnd"/>
      <w:r w:rsidRPr="00D87A46">
        <w:rPr>
          <w:sz w:val="28"/>
          <w:szCs w:val="28"/>
        </w:rPr>
        <w:t xml:space="preserve">       «________»______________2018год.</w:t>
      </w:r>
    </w:p>
    <w:p w:rsidR="00A71DA8" w:rsidRPr="00D87A46" w:rsidRDefault="00A71DA8" w:rsidP="009975EC">
      <w:pPr>
        <w:jc w:val="both"/>
        <w:rPr>
          <w:sz w:val="28"/>
          <w:szCs w:val="28"/>
        </w:rPr>
      </w:pPr>
    </w:p>
    <w:p w:rsidR="00A71DA8" w:rsidRPr="00D87A46" w:rsidRDefault="00A71DA8" w:rsidP="009975EC">
      <w:pPr>
        <w:jc w:val="both"/>
        <w:rPr>
          <w:sz w:val="28"/>
          <w:szCs w:val="28"/>
        </w:rPr>
      </w:pPr>
    </w:p>
    <w:p w:rsidR="00A71DA8" w:rsidRPr="00D87A46" w:rsidRDefault="00A71DA8" w:rsidP="009975EC">
      <w:pPr>
        <w:jc w:val="both"/>
        <w:rPr>
          <w:sz w:val="28"/>
          <w:szCs w:val="28"/>
        </w:rPr>
      </w:pPr>
    </w:p>
    <w:p w:rsidR="00A71DA8" w:rsidRPr="00D87A46" w:rsidRDefault="00A71DA8" w:rsidP="009975EC">
      <w:pPr>
        <w:jc w:val="both"/>
        <w:rPr>
          <w:sz w:val="28"/>
          <w:szCs w:val="28"/>
        </w:rPr>
      </w:pPr>
    </w:p>
    <w:p w:rsidR="00A71DA8" w:rsidRPr="00D87A46" w:rsidRDefault="00A71DA8" w:rsidP="009975EC">
      <w:pPr>
        <w:jc w:val="both"/>
        <w:rPr>
          <w:sz w:val="28"/>
          <w:szCs w:val="28"/>
        </w:rPr>
      </w:pPr>
    </w:p>
    <w:p w:rsidR="00A71DA8" w:rsidRPr="00D87A46" w:rsidRDefault="00A71DA8" w:rsidP="00A71DA8">
      <w:pPr>
        <w:pStyle w:val="a4"/>
        <w:shd w:val="clear" w:color="auto" w:fill="auto"/>
        <w:spacing w:line="274" w:lineRule="exact"/>
        <w:jc w:val="left"/>
        <w:rPr>
          <w:sz w:val="28"/>
          <w:szCs w:val="28"/>
          <w:lang w:val="ru-RU" w:eastAsia="ru-RU"/>
        </w:rPr>
      </w:pPr>
    </w:p>
    <w:p w:rsidR="00A71DA8" w:rsidRPr="00D87A46" w:rsidRDefault="00A71DA8" w:rsidP="00A71DA8">
      <w:pPr>
        <w:pStyle w:val="a4"/>
        <w:shd w:val="clear" w:color="auto" w:fill="auto"/>
        <w:spacing w:line="274" w:lineRule="exact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 w:eastAsia="ru-RU"/>
        </w:rPr>
        <w:lastRenderedPageBreak/>
        <w:t xml:space="preserve">                                                         </w:t>
      </w:r>
      <w:r w:rsidRPr="00D87A46">
        <w:rPr>
          <w:rStyle w:val="a3"/>
          <w:color w:val="000000"/>
          <w:sz w:val="28"/>
          <w:szCs w:val="28"/>
        </w:rPr>
        <w:t>Информация</w:t>
      </w:r>
    </w:p>
    <w:p w:rsidR="00A71DA8" w:rsidRPr="00D87A46" w:rsidRDefault="00A71DA8" w:rsidP="00A71DA8">
      <w:pPr>
        <w:pStyle w:val="a4"/>
        <w:shd w:val="clear" w:color="auto" w:fill="auto"/>
        <w:spacing w:line="274" w:lineRule="exact"/>
        <w:jc w:val="left"/>
        <w:rPr>
          <w:sz w:val="28"/>
          <w:szCs w:val="28"/>
        </w:rPr>
      </w:pPr>
      <w:r w:rsidRPr="00D87A46">
        <w:rPr>
          <w:rStyle w:val="a3"/>
          <w:color w:val="000000"/>
          <w:sz w:val="28"/>
          <w:szCs w:val="28"/>
        </w:rPr>
        <w:t>по социально-экономическому положению организации, участвующей в трудовом соперничестве трудовых коллективов предприятий, организаций и учреждений за достижение наивысших результатов в социально-экономическом развитии Зубово-Полянского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муниципального района</w:t>
      </w:r>
    </w:p>
    <w:p w:rsidR="00A71DA8" w:rsidRPr="00D87A46" w:rsidRDefault="00A71DA8" w:rsidP="00A71DA8">
      <w:pPr>
        <w:pStyle w:val="a4"/>
        <w:shd w:val="clear" w:color="auto" w:fill="auto"/>
        <w:spacing w:line="240" w:lineRule="exact"/>
        <w:ind w:left="20"/>
        <w:rPr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>(Приводятся данные за отчетный и предшествующий отчетному годы только по одному направлению</w:t>
      </w:r>
      <w:r w:rsidRPr="00D87A46">
        <w:rPr>
          <w:rStyle w:val="a3"/>
          <w:color w:val="000000"/>
          <w:sz w:val="28"/>
          <w:szCs w:val="28"/>
          <w:lang w:val="ru-RU"/>
        </w:rPr>
        <w:t>, соответствующему деятельности организации)</w:t>
      </w:r>
    </w:p>
    <w:p w:rsidR="00A71DA8" w:rsidRPr="00D87A46" w:rsidRDefault="00A71DA8" w:rsidP="00A71DA8">
      <w:pPr>
        <w:pStyle w:val="a4"/>
        <w:shd w:val="clear" w:color="auto" w:fill="auto"/>
        <w:tabs>
          <w:tab w:val="left" w:pos="956"/>
        </w:tabs>
        <w:spacing w:after="0" w:line="278" w:lineRule="exact"/>
        <w:jc w:val="both"/>
        <w:rPr>
          <w:b/>
          <w:sz w:val="28"/>
          <w:szCs w:val="28"/>
        </w:rPr>
      </w:pPr>
      <w:r w:rsidRPr="00D87A46">
        <w:rPr>
          <w:rStyle w:val="a3"/>
          <w:b/>
          <w:color w:val="000000"/>
          <w:sz w:val="28"/>
          <w:szCs w:val="28"/>
          <w:lang w:val="ru-RU"/>
        </w:rPr>
        <w:t>1</w:t>
      </w:r>
      <w:r w:rsidRPr="00D87A46">
        <w:rPr>
          <w:rStyle w:val="a3"/>
          <w:b/>
          <w:color w:val="000000"/>
          <w:sz w:val="28"/>
          <w:szCs w:val="28"/>
        </w:rPr>
        <w:t>Промышленность, транспорт и связь:</w:t>
      </w:r>
    </w:p>
    <w:p w:rsidR="00A71DA8" w:rsidRPr="00D87A46" w:rsidRDefault="00A71DA8" w:rsidP="00A71DA8">
      <w:pPr>
        <w:pStyle w:val="a4"/>
        <w:shd w:val="clear" w:color="auto" w:fill="auto"/>
        <w:ind w:left="2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>годовой рост объемы производства и реализации продукции (работ, услуг);изменение количества занятых на предприятии;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эффективность использования основных фондов;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величение ассортимента продукции;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внедрение принципиально новых технологий;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объем выпущенной продукции на вновь внедренном оборудовании;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выпуск новых видов видов продукции;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использование ресурсосберегающих и экологически чистых технологий при производстве товаров и услуг;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средняя численность работающих; средний уровень заработной платы: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производственных рабочих;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инженерно-технического персонала;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управленческого звена;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средний уровень заработной платы на одного работника; задолженность по заработной плате, перед бюджетами и фондами; средний возраст работников;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 xml:space="preserve">количество работников, прошедших переподготовку и повышение квалификации; уровень производственного травматизма на </w:t>
      </w:r>
      <w:r w:rsidRPr="00D87A46">
        <w:rPr>
          <w:rStyle w:val="a3"/>
          <w:color w:val="000000"/>
          <w:sz w:val="28"/>
          <w:szCs w:val="28"/>
          <w:lang w:val="ru-RU"/>
        </w:rPr>
        <w:t xml:space="preserve"> 1000 </w:t>
      </w:r>
      <w:r w:rsidRPr="00D87A46">
        <w:rPr>
          <w:rStyle w:val="a3"/>
          <w:color w:val="000000"/>
          <w:sz w:val="28"/>
          <w:szCs w:val="28"/>
        </w:rPr>
        <w:t>работающих</w:t>
      </w:r>
    </w:p>
    <w:p w:rsidR="00A71DA8" w:rsidRPr="00D87A46" w:rsidRDefault="00A71DA8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sz w:val="28"/>
          <w:szCs w:val="28"/>
        </w:rPr>
      </w:pPr>
      <w:r w:rsidRPr="00D87A46">
        <w:rPr>
          <w:rStyle w:val="a3"/>
          <w:b/>
          <w:color w:val="000000"/>
          <w:sz w:val="28"/>
          <w:szCs w:val="28"/>
          <w:lang w:val="ru-RU"/>
        </w:rPr>
        <w:t>2.</w:t>
      </w:r>
      <w:r w:rsidRPr="00D87A46">
        <w:rPr>
          <w:rStyle w:val="a3"/>
          <w:b/>
          <w:color w:val="000000"/>
          <w:sz w:val="28"/>
          <w:szCs w:val="28"/>
        </w:rPr>
        <w:t>Агропромышленный комплекс</w:t>
      </w:r>
      <w:r w:rsidRPr="00D87A46">
        <w:rPr>
          <w:rStyle w:val="a3"/>
          <w:color w:val="000000"/>
          <w:sz w:val="28"/>
          <w:szCs w:val="28"/>
        </w:rPr>
        <w:t>: урожайность основных сельскохозяйственных культур;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объем произведенных и проданных продуктов земледелия и животноводства;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рост производства продукции к среднегодовому уровню последних трех лет;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уровень эффективности производства продукции земледелия и животноводства;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данные о внедрении в производство научно обоснованной системы земледелия и животноводства</w:t>
      </w:r>
      <w:proofErr w:type="gramStart"/>
      <w:r w:rsidRPr="00D87A46">
        <w:rPr>
          <w:rStyle w:val="a3"/>
          <w:color w:val="000000"/>
          <w:sz w:val="28"/>
          <w:szCs w:val="28"/>
        </w:rPr>
        <w:t>.</w:t>
      </w:r>
      <w:proofErr w:type="gramEnd"/>
      <w:r w:rsidRPr="00D87A46">
        <w:rPr>
          <w:sz w:val="28"/>
          <w:szCs w:val="28"/>
          <w:lang w:val="ru-RU"/>
        </w:rPr>
        <w:t xml:space="preserve"> </w:t>
      </w:r>
      <w:proofErr w:type="gramStart"/>
      <w:r w:rsidRPr="00D87A46">
        <w:rPr>
          <w:rStyle w:val="a3"/>
          <w:color w:val="000000"/>
          <w:sz w:val="28"/>
          <w:szCs w:val="28"/>
        </w:rPr>
        <w:t>в</w:t>
      </w:r>
      <w:proofErr w:type="gramEnd"/>
      <w:r w:rsidRPr="00D87A46">
        <w:rPr>
          <w:rStyle w:val="a3"/>
          <w:color w:val="000000"/>
          <w:sz w:val="28"/>
          <w:szCs w:val="28"/>
        </w:rPr>
        <w:t>нутрихозяйственного расчета и других прогрессивных форм организации и стимулирования труда;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уровень рентабельности организации;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средняя численность работающих;'</w:t>
      </w:r>
      <w:r w:rsidRPr="00D87A46">
        <w:rPr>
          <w:rStyle w:val="a3"/>
          <w:color w:val="000000"/>
          <w:sz w:val="28"/>
          <w:szCs w:val="28"/>
          <w:lang w:val="ru-RU"/>
        </w:rPr>
        <w:t>средний уровень заработной платы;</w:t>
      </w:r>
      <w:r w:rsidRPr="00D87A46">
        <w:rPr>
          <w:rStyle w:val="a3"/>
          <w:color w:val="000000"/>
          <w:sz w:val="28"/>
          <w:szCs w:val="28"/>
        </w:rPr>
        <w:t xml:space="preserve"> ‘производственных рабочих;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инженерно-технического персонала;</w:t>
      </w:r>
    </w:p>
    <w:p w:rsidR="00A71DA8" w:rsidRPr="00D87A46" w:rsidRDefault="00A71DA8" w:rsidP="00A71DA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</w:rPr>
        <w:t>управленческого звена;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средний уровень заработной платы на одного работника; задолженность по заработной плате, перед бюджетами и фондами; средний возраст работников;</w:t>
      </w:r>
      <w:r w:rsidRPr="00D87A46">
        <w:rPr>
          <w:sz w:val="28"/>
          <w:szCs w:val="28"/>
          <w:lang w:val="ru-RU"/>
        </w:rPr>
        <w:t xml:space="preserve"> </w:t>
      </w:r>
      <w:r w:rsidRPr="00D87A46">
        <w:rPr>
          <w:rStyle w:val="a3"/>
          <w:color w:val="000000"/>
          <w:sz w:val="28"/>
          <w:szCs w:val="28"/>
        </w:rPr>
        <w:t>количество работников, прошедших переподготовку и повышение квалификации; уровень производственного травматизма на 1000 работающих.</w:t>
      </w:r>
    </w:p>
    <w:p w:rsidR="0023371E" w:rsidRPr="00D87A46" w:rsidRDefault="0023371E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b/>
          <w:color w:val="000000"/>
          <w:sz w:val="28"/>
          <w:szCs w:val="28"/>
          <w:lang w:val="ru-RU"/>
        </w:rPr>
      </w:pPr>
      <w:r w:rsidRPr="00D87A46">
        <w:rPr>
          <w:rStyle w:val="a3"/>
          <w:b/>
          <w:color w:val="000000"/>
          <w:sz w:val="28"/>
          <w:szCs w:val="28"/>
          <w:lang w:val="ru-RU"/>
        </w:rPr>
        <w:t>3.Строительство:</w:t>
      </w:r>
    </w:p>
    <w:p w:rsidR="0023371E" w:rsidRPr="00D87A46" w:rsidRDefault="0023371E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Объем строительно-монтажных работ, данные о снижении себестоимости строительно-монтажных работ; ввод в действие жилья и объектов социально-бытового назначения; данные по выполнению условий коллективного договора и мероприятий по охране труда и экологии; уровень рентабельности организации, средняя численность работающих, средний уровень заработной платы, производственных рабочих, инженерно-технического персонала, управленческого звена, средний уровень заработной платы на одного работника, задолженность по заработной плате, перед бюджетами и фондами, средний возраст работников, количество работников, </w:t>
      </w:r>
      <w:r w:rsidRPr="00D87A46">
        <w:rPr>
          <w:rStyle w:val="a3"/>
          <w:color w:val="000000"/>
          <w:sz w:val="28"/>
          <w:szCs w:val="28"/>
          <w:lang w:val="ru-RU"/>
        </w:rPr>
        <w:lastRenderedPageBreak/>
        <w:t>прошедших переподготовку и повышение квалификации, уровень производственного травматизма на 1000 работающих.</w:t>
      </w:r>
    </w:p>
    <w:p w:rsidR="0023371E" w:rsidRPr="00D87A46" w:rsidRDefault="0023371E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b/>
          <w:color w:val="000000"/>
          <w:sz w:val="28"/>
          <w:szCs w:val="28"/>
          <w:lang w:val="ru-RU"/>
        </w:rPr>
      </w:pPr>
      <w:r w:rsidRPr="00D87A46">
        <w:rPr>
          <w:rStyle w:val="a3"/>
          <w:b/>
          <w:color w:val="000000"/>
          <w:sz w:val="28"/>
          <w:szCs w:val="28"/>
          <w:lang w:val="ru-RU"/>
        </w:rPr>
        <w:t>4.Жилищно-коммунальное хозяйство</w:t>
      </w:r>
      <w:r w:rsidR="00601227" w:rsidRPr="00D87A46">
        <w:rPr>
          <w:rStyle w:val="a3"/>
          <w:b/>
          <w:color w:val="000000"/>
          <w:sz w:val="28"/>
          <w:szCs w:val="28"/>
          <w:lang w:val="ru-RU"/>
        </w:rPr>
        <w:t>:</w:t>
      </w:r>
    </w:p>
    <w:p w:rsidR="00601227" w:rsidRPr="00D87A46" w:rsidRDefault="00601227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proofErr w:type="gramStart"/>
      <w:r w:rsidRPr="00D87A46">
        <w:rPr>
          <w:rStyle w:val="a3"/>
          <w:color w:val="000000"/>
          <w:sz w:val="28"/>
          <w:szCs w:val="28"/>
          <w:lang w:val="ru-RU"/>
        </w:rPr>
        <w:t>Состояние договорных отношений, снижение затрат на производство, реализация коммунальных услуг, повышение качества жилищно-коммунальных услуг, внедрение прогрессивных технологий, уровень рентабельности организации, выполнение условий коллективного договора, средняя численность работающих, средний уровень заработной платы на одного работника, задолженность по заработной плате, перед бюджетами и фондами, средний возраст работников, количество работников, прошедших переподготовку и повышение квалификации, уровень производственного травматизма на 1000 работающих.</w:t>
      </w:r>
      <w:proofErr w:type="gramEnd"/>
    </w:p>
    <w:p w:rsidR="00601227" w:rsidRPr="00D87A46" w:rsidRDefault="00601227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b/>
          <w:color w:val="000000"/>
          <w:sz w:val="28"/>
          <w:szCs w:val="28"/>
          <w:lang w:val="ru-RU"/>
        </w:rPr>
        <w:t>5. Малое предпринимательство</w:t>
      </w:r>
      <w:r w:rsidRPr="00D87A46">
        <w:rPr>
          <w:rStyle w:val="a3"/>
          <w:color w:val="000000"/>
          <w:sz w:val="28"/>
          <w:szCs w:val="28"/>
          <w:lang w:val="ru-RU"/>
        </w:rPr>
        <w:t>:</w:t>
      </w:r>
    </w:p>
    <w:p w:rsidR="00601227" w:rsidRPr="00D87A46" w:rsidRDefault="00601227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Годовой объем производства и реализации продукции (работ, услуг);</w:t>
      </w:r>
    </w:p>
    <w:p w:rsidR="00601227" w:rsidRPr="00D87A46" w:rsidRDefault="00601227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Эффективность использования основных фондов, увеличение ассортимента продукции, внедрение принципиально новых технологий, объем выпущенной продукции на вновь внедренном оборудовании, выпуск новых видов продукции, использование ресурсосберегающих и экологически чистых технологий при производстве товаров и услуг, средняя численность работающих, средний возраст работающих, средний возраст работников, средний уровень заработной платы, производственных рабочих, инженерно-технического персонала, управленческого звена, задолженность по заработной плате перед бюджетами и фондами;</w:t>
      </w:r>
      <w:proofErr w:type="gramStart"/>
      <w:r w:rsidRPr="00D87A46">
        <w:rPr>
          <w:rStyle w:val="a3"/>
          <w:color w:val="000000"/>
          <w:sz w:val="28"/>
          <w:szCs w:val="28"/>
          <w:lang w:val="ru-RU"/>
        </w:rPr>
        <w:t xml:space="preserve"> .</w:t>
      </w:r>
      <w:proofErr w:type="gramEnd"/>
      <w:r w:rsidRPr="00D87A46">
        <w:rPr>
          <w:rStyle w:val="a3"/>
          <w:color w:val="000000"/>
          <w:sz w:val="28"/>
          <w:szCs w:val="28"/>
          <w:lang w:val="ru-RU"/>
        </w:rPr>
        <w:t xml:space="preserve">уровень производственного травматизма на 1000 </w:t>
      </w:r>
      <w:proofErr w:type="gramStart"/>
      <w:r w:rsidRPr="00D87A46">
        <w:rPr>
          <w:rStyle w:val="a3"/>
          <w:color w:val="000000"/>
          <w:sz w:val="28"/>
          <w:szCs w:val="28"/>
          <w:lang w:val="ru-RU"/>
        </w:rPr>
        <w:t>работающих</w:t>
      </w:r>
      <w:proofErr w:type="gramEnd"/>
      <w:r w:rsidRPr="00D87A46">
        <w:rPr>
          <w:rStyle w:val="a3"/>
          <w:color w:val="000000"/>
          <w:sz w:val="28"/>
          <w:szCs w:val="28"/>
          <w:lang w:val="ru-RU"/>
        </w:rPr>
        <w:t>.</w:t>
      </w:r>
    </w:p>
    <w:p w:rsidR="00601227" w:rsidRPr="00D87A46" w:rsidRDefault="00601227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b/>
          <w:color w:val="000000"/>
          <w:sz w:val="28"/>
          <w:szCs w:val="28"/>
          <w:lang w:val="ru-RU"/>
        </w:rPr>
      </w:pPr>
      <w:r w:rsidRPr="00D87A46">
        <w:rPr>
          <w:rStyle w:val="a3"/>
          <w:b/>
          <w:color w:val="000000"/>
          <w:sz w:val="28"/>
          <w:szCs w:val="28"/>
          <w:lang w:val="ru-RU"/>
        </w:rPr>
        <w:t>6.Здравооохранеие:</w:t>
      </w:r>
    </w:p>
    <w:p w:rsidR="00601227" w:rsidRPr="00D87A46" w:rsidRDefault="00601227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Объем стационарной помощи (количество койко/мест на 1000 человек)</w:t>
      </w:r>
      <w:proofErr w:type="gramStart"/>
      <w:r w:rsidRPr="00D87A46">
        <w:rPr>
          <w:rStyle w:val="a3"/>
          <w:color w:val="000000"/>
          <w:sz w:val="28"/>
          <w:szCs w:val="28"/>
          <w:lang w:val="ru-RU"/>
        </w:rPr>
        <w:t>;</w:t>
      </w:r>
      <w:r w:rsidR="00325E99" w:rsidRPr="00D87A46">
        <w:rPr>
          <w:rStyle w:val="a3"/>
          <w:color w:val="000000"/>
          <w:sz w:val="28"/>
          <w:szCs w:val="28"/>
          <w:lang w:val="ru-RU"/>
        </w:rPr>
        <w:t>о</w:t>
      </w:r>
      <w:proofErr w:type="gramEnd"/>
      <w:r w:rsidR="00325E99" w:rsidRPr="00D87A46">
        <w:rPr>
          <w:rStyle w:val="a3"/>
          <w:color w:val="000000"/>
          <w:sz w:val="28"/>
          <w:szCs w:val="28"/>
          <w:lang w:val="ru-RU"/>
        </w:rPr>
        <w:t>бъем амбулаторно-поликлинической помощи (количество посещений на 1000 человек), младенческая смертность на 100 родившихся; уровень иммунопрофилактики; уровень первичного выхода на инвалидность среди лиц трудоспособного возраста; средняя численность работающих; количество работников, прошедших переподготовку и повышение квалификации.</w:t>
      </w:r>
    </w:p>
    <w:p w:rsidR="007E20D1" w:rsidRPr="00D87A46" w:rsidRDefault="00325E99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b/>
          <w:color w:val="000000"/>
          <w:sz w:val="28"/>
          <w:szCs w:val="28"/>
          <w:lang w:val="ru-RU"/>
        </w:rPr>
      </w:pPr>
      <w:r w:rsidRPr="00D87A46">
        <w:rPr>
          <w:rStyle w:val="a3"/>
          <w:b/>
          <w:color w:val="000000"/>
          <w:sz w:val="28"/>
          <w:szCs w:val="28"/>
          <w:lang w:val="ru-RU"/>
        </w:rPr>
        <w:t>7.Образование.</w:t>
      </w:r>
    </w:p>
    <w:p w:rsidR="007E20D1" w:rsidRPr="00D87A46" w:rsidRDefault="007E20D1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proofErr w:type="gramStart"/>
      <w:r w:rsidRPr="00D87A46">
        <w:rPr>
          <w:rStyle w:val="a3"/>
          <w:color w:val="000000"/>
          <w:sz w:val="28"/>
          <w:szCs w:val="28"/>
          <w:lang w:val="ru-RU"/>
        </w:rPr>
        <w:t>Информатизация образования; профилактика детских правонарушений и безнадзорности, внеклассная работа; сохранность контингента обучающихся; организация летнего отдыха и оздоровления учащихся, привлечение внебюджетных источников финансирования образования, укрепление учебно-материальной базы; использование новых методик и технологий к организации учебно-воспитательного процесса; организация работы с одаренными детьми, научно-исследовательская деятельность учащихся; своевременная и качественная подготовка учебных учреждений к новому году;</w:t>
      </w:r>
      <w:proofErr w:type="gramEnd"/>
      <w:r w:rsidRPr="00D87A46">
        <w:rPr>
          <w:rStyle w:val="a3"/>
          <w:color w:val="000000"/>
          <w:sz w:val="28"/>
          <w:szCs w:val="28"/>
          <w:lang w:val="ru-RU"/>
        </w:rPr>
        <w:t xml:space="preserve"> количество работников, прошедших переподготовку и повышение квалификации.</w:t>
      </w:r>
    </w:p>
    <w:p w:rsidR="007E20D1" w:rsidRPr="00D87A46" w:rsidRDefault="007E20D1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b/>
          <w:color w:val="000000"/>
          <w:sz w:val="28"/>
          <w:szCs w:val="28"/>
          <w:lang w:val="ru-RU"/>
        </w:rPr>
      </w:pPr>
      <w:r w:rsidRPr="00D87A46">
        <w:rPr>
          <w:rStyle w:val="a3"/>
          <w:b/>
          <w:color w:val="000000"/>
          <w:sz w:val="28"/>
          <w:szCs w:val="28"/>
          <w:lang w:val="ru-RU"/>
        </w:rPr>
        <w:t>8.Культура</w:t>
      </w:r>
    </w:p>
    <w:p w:rsidR="007E20D1" w:rsidRPr="00D87A46" w:rsidRDefault="007E20D1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Общее количество населения, охваченного различными видами досуга;</w:t>
      </w:r>
    </w:p>
    <w:p w:rsidR="007E20D1" w:rsidRPr="00D87A46" w:rsidRDefault="007E20D1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Количество </w:t>
      </w:r>
      <w:proofErr w:type="gramStart"/>
      <w:r w:rsidRPr="00D87A46">
        <w:rPr>
          <w:rStyle w:val="a3"/>
          <w:color w:val="000000"/>
          <w:sz w:val="28"/>
          <w:szCs w:val="28"/>
          <w:lang w:val="ru-RU"/>
        </w:rPr>
        <w:t>привлеченных</w:t>
      </w:r>
      <w:proofErr w:type="gramEnd"/>
      <w:r w:rsidRPr="00D87A46">
        <w:rPr>
          <w:rStyle w:val="a3"/>
          <w:color w:val="000000"/>
          <w:sz w:val="28"/>
          <w:szCs w:val="28"/>
          <w:lang w:val="ru-RU"/>
        </w:rPr>
        <w:t xml:space="preserve"> к участию в самодеятельном художественном творчестве;</w:t>
      </w:r>
    </w:p>
    <w:p w:rsidR="007E20D1" w:rsidRPr="00D87A46" w:rsidRDefault="007E20D1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Укрепление материальной базы учреждений культуры;</w:t>
      </w:r>
    </w:p>
    <w:p w:rsidR="007E20D1" w:rsidRPr="00D87A46" w:rsidRDefault="007E20D1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Выполнение плановых показателей;</w:t>
      </w:r>
    </w:p>
    <w:p w:rsidR="007E20D1" w:rsidRPr="00D87A46" w:rsidRDefault="007E20D1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Привлечение внебюджетных источников финансирования;</w:t>
      </w:r>
    </w:p>
    <w:p w:rsidR="007E20D1" w:rsidRPr="00D87A46" w:rsidRDefault="007E20D1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Создание высокохудожественных спектаклей, </w:t>
      </w:r>
      <w:r w:rsidR="003A5180" w:rsidRPr="00D87A46">
        <w:rPr>
          <w:rStyle w:val="a3"/>
          <w:color w:val="000000"/>
          <w:sz w:val="28"/>
          <w:szCs w:val="28"/>
          <w:lang w:val="ru-RU"/>
        </w:rPr>
        <w:t>выставок</w:t>
      </w:r>
      <w:r w:rsidRPr="00D87A46">
        <w:rPr>
          <w:rStyle w:val="a3"/>
          <w:color w:val="000000"/>
          <w:sz w:val="28"/>
          <w:szCs w:val="28"/>
          <w:lang w:val="ru-RU"/>
        </w:rPr>
        <w:t xml:space="preserve">, концертных, досуговых и других программ. 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b/>
          <w:color w:val="000000"/>
          <w:sz w:val="28"/>
          <w:szCs w:val="28"/>
          <w:lang w:val="ru-RU"/>
        </w:rPr>
        <w:lastRenderedPageBreak/>
        <w:t>9.Социальное обслуживание</w:t>
      </w:r>
      <w:r w:rsidRPr="00D87A46">
        <w:rPr>
          <w:rStyle w:val="a3"/>
          <w:color w:val="000000"/>
          <w:sz w:val="28"/>
          <w:szCs w:val="28"/>
          <w:lang w:val="ru-RU"/>
        </w:rPr>
        <w:t>: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Для стационарных и специализированных учреждений;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Эффективное использование финансовых средств, привлечение внебюджетных источников финансирования;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Организация питания, соблюдение натуральных норм продуктов питания;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Укрепление материально-технической базы учреждений;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Для комплексных центров социального обслуживания населения;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Выполнение республиканских программ по оказанию различных видов помощи населению;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Внедрение разнообразных форм оказания платных услуг населению, объемы их выполнения;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Объем предоставления гражданам социальных льгот и преимуществ;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proofErr w:type="gramStart"/>
      <w:r w:rsidRPr="00D87A46">
        <w:rPr>
          <w:rStyle w:val="a3"/>
          <w:color w:val="000000"/>
          <w:sz w:val="28"/>
          <w:szCs w:val="28"/>
          <w:lang w:val="ru-RU"/>
        </w:rPr>
        <w:t>Медико-социальная</w:t>
      </w:r>
      <w:proofErr w:type="gramEnd"/>
      <w:r w:rsidRPr="00D87A46">
        <w:rPr>
          <w:rStyle w:val="a3"/>
          <w:color w:val="000000"/>
          <w:sz w:val="28"/>
          <w:szCs w:val="28"/>
          <w:lang w:val="ru-RU"/>
        </w:rPr>
        <w:t xml:space="preserve"> экспертиза и реабилитация инвалидов.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Главный бухгалтер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Руководитель организации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М.П.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Ф.И.О. ответственного исполнителя</w:t>
      </w:r>
    </w:p>
    <w:p w:rsidR="003A5180" w:rsidRPr="00D87A46" w:rsidRDefault="003A5180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>Тел./Факс:____________________</w:t>
      </w:r>
    </w:p>
    <w:p w:rsidR="00325E99" w:rsidRPr="00D87A46" w:rsidRDefault="00325E99" w:rsidP="0023371E">
      <w:pPr>
        <w:pStyle w:val="a4"/>
        <w:shd w:val="clear" w:color="auto" w:fill="auto"/>
        <w:tabs>
          <w:tab w:val="left" w:pos="573"/>
        </w:tabs>
        <w:spacing w:after="0" w:line="278" w:lineRule="exact"/>
        <w:jc w:val="both"/>
        <w:rPr>
          <w:rStyle w:val="a3"/>
          <w:b/>
          <w:color w:val="000000"/>
          <w:sz w:val="28"/>
          <w:szCs w:val="28"/>
          <w:lang w:val="ru-RU"/>
        </w:rPr>
      </w:pPr>
    </w:p>
    <w:p w:rsidR="003A5180" w:rsidRPr="00D87A46" w:rsidRDefault="003A5180" w:rsidP="00D87A46">
      <w:pPr>
        <w:pStyle w:val="a4"/>
        <w:shd w:val="clear" w:color="auto" w:fill="auto"/>
        <w:tabs>
          <w:tab w:val="left" w:pos="573"/>
        </w:tabs>
        <w:spacing w:after="0" w:line="278" w:lineRule="exact"/>
        <w:jc w:val="right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                                                                                                                           Приложение №2</w:t>
      </w:r>
    </w:p>
    <w:p w:rsidR="003A5180" w:rsidRPr="00D87A46" w:rsidRDefault="003A5180" w:rsidP="00D87A46">
      <w:pPr>
        <w:pStyle w:val="a4"/>
        <w:shd w:val="clear" w:color="auto" w:fill="auto"/>
        <w:tabs>
          <w:tab w:val="left" w:pos="573"/>
        </w:tabs>
        <w:spacing w:after="0" w:line="278" w:lineRule="exact"/>
        <w:jc w:val="right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                                                                К постановлению администрации</w:t>
      </w:r>
    </w:p>
    <w:p w:rsidR="003A5180" w:rsidRPr="00D87A46" w:rsidRDefault="003A5180" w:rsidP="00D87A46">
      <w:pPr>
        <w:pStyle w:val="a4"/>
        <w:shd w:val="clear" w:color="auto" w:fill="auto"/>
        <w:tabs>
          <w:tab w:val="left" w:pos="573"/>
        </w:tabs>
        <w:spacing w:after="0" w:line="278" w:lineRule="exact"/>
        <w:jc w:val="right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                                                                                       </w:t>
      </w:r>
      <w:proofErr w:type="spellStart"/>
      <w:r w:rsidRPr="00D87A46">
        <w:rPr>
          <w:rStyle w:val="a3"/>
          <w:color w:val="000000"/>
          <w:sz w:val="28"/>
          <w:szCs w:val="28"/>
          <w:lang w:val="ru-RU"/>
        </w:rPr>
        <w:t>Зубово</w:t>
      </w:r>
      <w:proofErr w:type="spellEnd"/>
      <w:r w:rsidRPr="00D87A46">
        <w:rPr>
          <w:rStyle w:val="a3"/>
          <w:color w:val="000000"/>
          <w:sz w:val="28"/>
          <w:szCs w:val="28"/>
          <w:lang w:val="ru-RU"/>
        </w:rPr>
        <w:t>-Полянского муниципального района РМ</w:t>
      </w:r>
    </w:p>
    <w:p w:rsidR="003A5180" w:rsidRPr="00D87A46" w:rsidRDefault="003A5180" w:rsidP="00D87A46">
      <w:pPr>
        <w:pStyle w:val="a4"/>
        <w:shd w:val="clear" w:color="auto" w:fill="auto"/>
        <w:tabs>
          <w:tab w:val="left" w:pos="573"/>
        </w:tabs>
        <w:spacing w:after="0" w:line="278" w:lineRule="exact"/>
        <w:jc w:val="right"/>
        <w:rPr>
          <w:rStyle w:val="a3"/>
          <w:color w:val="000000"/>
          <w:sz w:val="28"/>
          <w:szCs w:val="28"/>
          <w:lang w:val="ru-RU"/>
        </w:rPr>
      </w:pPr>
      <w:r w:rsidRPr="00D87A46">
        <w:rPr>
          <w:rStyle w:val="a3"/>
          <w:color w:val="000000"/>
          <w:sz w:val="28"/>
          <w:szCs w:val="28"/>
          <w:lang w:val="ru-RU"/>
        </w:rPr>
        <w:t xml:space="preserve">                                                                                           От «</w:t>
      </w:r>
      <w:r w:rsidR="00D87A46" w:rsidRPr="00D87A46">
        <w:rPr>
          <w:rStyle w:val="a3"/>
          <w:color w:val="000000"/>
          <w:sz w:val="28"/>
          <w:szCs w:val="28"/>
          <w:lang w:val="ru-RU"/>
        </w:rPr>
        <w:t>10</w:t>
      </w:r>
      <w:r w:rsidRPr="00D87A46">
        <w:rPr>
          <w:rStyle w:val="a3"/>
          <w:color w:val="000000"/>
          <w:sz w:val="28"/>
          <w:szCs w:val="28"/>
          <w:lang w:val="ru-RU"/>
        </w:rPr>
        <w:t>»</w:t>
      </w:r>
      <w:r w:rsidR="00D87A46" w:rsidRPr="00D87A46">
        <w:rPr>
          <w:rStyle w:val="a3"/>
          <w:color w:val="000000"/>
          <w:sz w:val="28"/>
          <w:szCs w:val="28"/>
          <w:lang w:val="ru-RU"/>
        </w:rPr>
        <w:t xml:space="preserve"> апреля </w:t>
      </w:r>
      <w:r w:rsidRPr="00D87A46">
        <w:rPr>
          <w:rStyle w:val="a3"/>
          <w:color w:val="000000"/>
          <w:sz w:val="28"/>
          <w:szCs w:val="28"/>
          <w:lang w:val="ru-RU"/>
        </w:rPr>
        <w:t>2018 год</w:t>
      </w:r>
    </w:p>
    <w:p w:rsidR="00A71DA8" w:rsidRPr="00D87A46" w:rsidRDefault="003A5180" w:rsidP="00A71DA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</w:t>
      </w:r>
    </w:p>
    <w:p w:rsidR="003A5180" w:rsidRPr="00D87A46" w:rsidRDefault="003A5180" w:rsidP="00A71DA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/>
        <w:jc w:val="both"/>
        <w:rPr>
          <w:sz w:val="28"/>
          <w:szCs w:val="28"/>
          <w:lang w:val="ru-RU"/>
        </w:rPr>
      </w:pPr>
    </w:p>
    <w:p w:rsidR="003A5180" w:rsidRPr="00D87A46" w:rsidRDefault="003A5180" w:rsidP="00A71DA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                                           Положение</w:t>
      </w:r>
    </w:p>
    <w:p w:rsidR="003A5180" w:rsidRPr="00D87A46" w:rsidRDefault="003A5180" w:rsidP="00A71DA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                     О присвоении звания «</w:t>
      </w:r>
      <w:proofErr w:type="gramStart"/>
      <w:r w:rsidRPr="00D87A46">
        <w:rPr>
          <w:sz w:val="28"/>
          <w:szCs w:val="28"/>
          <w:lang w:val="ru-RU"/>
        </w:rPr>
        <w:t>Лучший</w:t>
      </w:r>
      <w:proofErr w:type="gramEnd"/>
      <w:r w:rsidRPr="00D87A46">
        <w:rPr>
          <w:sz w:val="28"/>
          <w:szCs w:val="28"/>
          <w:lang w:val="ru-RU"/>
        </w:rPr>
        <w:t xml:space="preserve"> по профессии»</w:t>
      </w:r>
    </w:p>
    <w:p w:rsidR="00E31CB9" w:rsidRPr="00D87A46" w:rsidRDefault="00E31CB9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</w:p>
    <w:p w:rsidR="00E31CB9" w:rsidRPr="00D87A46" w:rsidRDefault="00E31CB9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1.Ежегодно, по итогам, проводится определение лучших рабочих, добившихся высоких производственных показателей и внесших вклад в социально-экономическое развитие Республики Мордовия с присвоение им звания «Лучший по профессии».</w:t>
      </w:r>
    </w:p>
    <w:p w:rsidR="00E31CB9" w:rsidRPr="00D87A46" w:rsidRDefault="00E31CB9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proofErr w:type="gramStart"/>
      <w:r w:rsidRPr="00D87A46">
        <w:rPr>
          <w:sz w:val="28"/>
          <w:szCs w:val="28"/>
          <w:lang w:val="ru-RU"/>
        </w:rPr>
        <w:t>2.Звание «Лучший по профессии» присваивается Правительством Республики Мордовия по представлению Комиссии по подведению итогов трудового соперничества коллективов предприятий, организаций и учреждений за достижение наивысших результатов в социально-экономическом развитии Республики Мордовия (далее-Комиссия».</w:t>
      </w:r>
      <w:proofErr w:type="gramEnd"/>
    </w:p>
    <w:p w:rsidR="00E31CB9" w:rsidRPr="00D87A46" w:rsidRDefault="00E31CB9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3.Звание «</w:t>
      </w:r>
      <w:proofErr w:type="gramStart"/>
      <w:r w:rsidRPr="00D87A46">
        <w:rPr>
          <w:sz w:val="28"/>
          <w:szCs w:val="28"/>
          <w:lang w:val="ru-RU"/>
        </w:rPr>
        <w:t>Лучший</w:t>
      </w:r>
      <w:proofErr w:type="gramEnd"/>
      <w:r w:rsidRPr="00D87A46">
        <w:rPr>
          <w:sz w:val="28"/>
          <w:szCs w:val="28"/>
          <w:lang w:val="ru-RU"/>
        </w:rPr>
        <w:t xml:space="preserve"> по профессии» присваивается работникам предприятий и организаций всех форм собственности.</w:t>
      </w:r>
    </w:p>
    <w:p w:rsidR="00E31CB9" w:rsidRPr="00D87A46" w:rsidRDefault="00E31CB9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4.Предприятия и организации в срок до 15 марта оформляют и направляют в отраслевые министерства и ведомства представление на присвоение звания «Лучший по профессии» по форме согласно </w:t>
      </w:r>
      <w:r w:rsidRPr="00D87A46">
        <w:rPr>
          <w:sz w:val="28"/>
          <w:szCs w:val="28"/>
          <w:u w:val="single"/>
          <w:lang w:val="ru-RU"/>
        </w:rPr>
        <w:t>приложению №1.</w:t>
      </w:r>
    </w:p>
    <w:p w:rsidR="00E31CB9" w:rsidRPr="00D87A46" w:rsidRDefault="00E31CB9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5.Отраслевые министерства и ведомства совместно с Мордовскими  республиканскими организациями профсоюзов проводят предварительную экспертизу представленных документов и вносят предложения о </w:t>
      </w:r>
      <w:proofErr w:type="spellStart"/>
      <w:r w:rsidRPr="00D87A46">
        <w:rPr>
          <w:sz w:val="28"/>
          <w:szCs w:val="28"/>
          <w:lang w:val="ru-RU"/>
        </w:rPr>
        <w:t>присоениии</w:t>
      </w:r>
      <w:proofErr w:type="spellEnd"/>
      <w:r w:rsidRPr="00D87A46">
        <w:rPr>
          <w:sz w:val="28"/>
          <w:szCs w:val="28"/>
          <w:lang w:val="ru-RU"/>
        </w:rPr>
        <w:t xml:space="preserve"> звания «</w:t>
      </w:r>
      <w:proofErr w:type="gramStart"/>
      <w:r w:rsidRPr="00D87A46">
        <w:rPr>
          <w:sz w:val="28"/>
          <w:szCs w:val="28"/>
          <w:lang w:val="ru-RU"/>
        </w:rPr>
        <w:t>Лучший</w:t>
      </w:r>
      <w:proofErr w:type="gramEnd"/>
      <w:r w:rsidRPr="00D87A46">
        <w:rPr>
          <w:sz w:val="28"/>
          <w:szCs w:val="28"/>
          <w:lang w:val="ru-RU"/>
        </w:rPr>
        <w:t xml:space="preserve"> по профессии» в Комиссии не позднее 31 марта.</w:t>
      </w:r>
    </w:p>
    <w:p w:rsidR="00E31CB9" w:rsidRPr="00D87A46" w:rsidRDefault="00E31CB9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6.Комиссия вносит предложения о присвоении звания «</w:t>
      </w:r>
      <w:proofErr w:type="gramStart"/>
      <w:r w:rsidRPr="00D87A46">
        <w:rPr>
          <w:sz w:val="28"/>
          <w:szCs w:val="28"/>
          <w:lang w:val="ru-RU"/>
        </w:rPr>
        <w:t>Лучший</w:t>
      </w:r>
      <w:proofErr w:type="gramEnd"/>
      <w:r w:rsidRPr="00D87A46">
        <w:rPr>
          <w:sz w:val="28"/>
          <w:szCs w:val="28"/>
          <w:lang w:val="ru-RU"/>
        </w:rPr>
        <w:t xml:space="preserve"> по профессии» в Правительство Республики Мордовия.</w:t>
      </w:r>
    </w:p>
    <w:p w:rsidR="00E31CB9" w:rsidRPr="00D87A46" w:rsidRDefault="00E31CB9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lastRenderedPageBreak/>
        <w:t>7.Для награждения рабочих, удостоенных звания «Лучший по профессии», утверждается Диплом и Почетная лен</w:t>
      </w:r>
      <w:r w:rsidR="004451BE" w:rsidRPr="00D87A46">
        <w:rPr>
          <w:sz w:val="28"/>
          <w:szCs w:val="28"/>
          <w:lang w:val="ru-RU"/>
        </w:rPr>
        <w:t>т</w:t>
      </w:r>
      <w:r w:rsidRPr="00D87A46">
        <w:rPr>
          <w:sz w:val="28"/>
          <w:szCs w:val="28"/>
          <w:lang w:val="ru-RU"/>
        </w:rPr>
        <w:t>а «Лучший по профессии».</w:t>
      </w:r>
    </w:p>
    <w:p w:rsidR="00E31CB9" w:rsidRPr="00D87A46" w:rsidRDefault="004451BE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Награждение производится ежегодно во время празднования Дня Весны и труда.</w:t>
      </w:r>
    </w:p>
    <w:p w:rsidR="004451BE" w:rsidRPr="00D87A46" w:rsidRDefault="004451BE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Лица, удостоенные звания «</w:t>
      </w:r>
      <w:proofErr w:type="gramStart"/>
      <w:r w:rsidRPr="00D87A46">
        <w:rPr>
          <w:sz w:val="28"/>
          <w:szCs w:val="28"/>
          <w:lang w:val="ru-RU"/>
        </w:rPr>
        <w:t>Лучший</w:t>
      </w:r>
      <w:proofErr w:type="gramEnd"/>
      <w:r w:rsidRPr="00D87A46">
        <w:rPr>
          <w:sz w:val="28"/>
          <w:szCs w:val="28"/>
          <w:lang w:val="ru-RU"/>
        </w:rPr>
        <w:t xml:space="preserve"> по профессии» могут быть дополнительно награждены единовременной денежной премией (ценным подарком) работодателя, с которыми в трудовых отношениях.</w:t>
      </w:r>
    </w:p>
    <w:p w:rsidR="004451BE" w:rsidRPr="00D87A46" w:rsidRDefault="004451BE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8.Фотографии работников, удостоенных</w:t>
      </w:r>
      <w:r w:rsidR="0081753A" w:rsidRPr="00D87A46">
        <w:rPr>
          <w:sz w:val="28"/>
          <w:szCs w:val="28"/>
          <w:lang w:val="ru-RU"/>
        </w:rPr>
        <w:t xml:space="preserve"> звания «Лучший по профессии</w:t>
      </w:r>
      <w:proofErr w:type="gramStart"/>
      <w:r w:rsidR="0081753A" w:rsidRPr="00D87A46">
        <w:rPr>
          <w:sz w:val="28"/>
          <w:szCs w:val="28"/>
          <w:lang w:val="ru-RU"/>
        </w:rPr>
        <w:t>2</w:t>
      </w:r>
      <w:proofErr w:type="gramEnd"/>
      <w:r w:rsidR="0081753A" w:rsidRPr="00D87A46">
        <w:rPr>
          <w:sz w:val="28"/>
          <w:szCs w:val="28"/>
          <w:lang w:val="ru-RU"/>
        </w:rPr>
        <w:t>, заносятся на Доску Почета Республики Мордовия.</w:t>
      </w:r>
    </w:p>
    <w:p w:rsidR="0081753A" w:rsidRPr="00D87A46" w:rsidRDefault="0081753A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E31CB9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D87A46" w:rsidRDefault="00D87A46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lastRenderedPageBreak/>
        <w:t>Представление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на присвоение звания «</w:t>
      </w:r>
      <w:proofErr w:type="gramStart"/>
      <w:r w:rsidRPr="00D87A46">
        <w:rPr>
          <w:sz w:val="28"/>
          <w:szCs w:val="28"/>
          <w:lang w:val="ru-RU"/>
        </w:rPr>
        <w:t>Лучший</w:t>
      </w:r>
      <w:proofErr w:type="gramEnd"/>
      <w:r w:rsidRPr="00D87A46">
        <w:rPr>
          <w:sz w:val="28"/>
          <w:szCs w:val="28"/>
          <w:lang w:val="ru-RU"/>
        </w:rPr>
        <w:t xml:space="preserve"> по профессии»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Наименование организации__________________________________________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Фамилия _________________________________________________________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Имя______________________________________________________________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Отчество__________________________________________________________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Год рождения, образование___________________________________________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Профессия (должность)______________________________________________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Разряд_____________________________________________________________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Стаж работы по данной профессии, должности___________________________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                                                 Характеристика работника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Приводятся данные, характеризующие данного работника как лучшего по профессии. Необходимо указать показатели качества труда, объемы произведенной продукции, оказанных услуг или другие показатели, с учетом специфики работы.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Руководитель организации   ________________/                            /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Председатель профкома       ________________/                            /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                                            «_______»______________20________г.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М.п.</w:t>
      </w: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81753A" w:rsidRPr="00D87A46" w:rsidRDefault="0081753A" w:rsidP="00D87A46">
      <w:pPr>
        <w:pStyle w:val="a4"/>
        <w:shd w:val="clear" w:color="auto" w:fill="auto"/>
        <w:tabs>
          <w:tab w:val="left" w:pos="573"/>
        </w:tabs>
        <w:spacing w:after="0" w:line="278" w:lineRule="exact"/>
        <w:jc w:val="left"/>
        <w:rPr>
          <w:sz w:val="28"/>
          <w:szCs w:val="28"/>
          <w:lang w:val="ru-RU"/>
        </w:rPr>
      </w:pPr>
    </w:p>
    <w:p w:rsidR="0081753A" w:rsidRPr="00D87A46" w:rsidRDefault="0081753A" w:rsidP="00D87A46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righ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lastRenderedPageBreak/>
        <w:t xml:space="preserve">                                                                      Приложение №3</w:t>
      </w:r>
    </w:p>
    <w:p w:rsidR="0081753A" w:rsidRPr="00D87A46" w:rsidRDefault="0081753A" w:rsidP="00D87A46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righ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                                                                 к Постановлению администрации </w:t>
      </w:r>
      <w:proofErr w:type="spellStart"/>
      <w:r w:rsidRPr="00D87A46">
        <w:rPr>
          <w:sz w:val="28"/>
          <w:szCs w:val="28"/>
          <w:lang w:val="ru-RU"/>
        </w:rPr>
        <w:t>Зубов</w:t>
      </w:r>
      <w:proofErr w:type="gramStart"/>
      <w:r w:rsidRPr="00D87A46">
        <w:rPr>
          <w:sz w:val="28"/>
          <w:szCs w:val="28"/>
          <w:lang w:val="ru-RU"/>
        </w:rPr>
        <w:t>о</w:t>
      </w:r>
      <w:proofErr w:type="spellEnd"/>
      <w:r w:rsidRPr="00D87A46">
        <w:rPr>
          <w:sz w:val="28"/>
          <w:szCs w:val="28"/>
          <w:lang w:val="ru-RU"/>
        </w:rPr>
        <w:t>-</w:t>
      </w:r>
      <w:proofErr w:type="gramEnd"/>
      <w:r w:rsidRPr="00D87A46">
        <w:rPr>
          <w:sz w:val="28"/>
          <w:szCs w:val="28"/>
          <w:lang w:val="ru-RU"/>
        </w:rPr>
        <w:t xml:space="preserve"> Полянского</w:t>
      </w:r>
    </w:p>
    <w:p w:rsidR="0081753A" w:rsidRPr="00D87A46" w:rsidRDefault="0081753A" w:rsidP="00D87A46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righ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                                                                  муниципального района РМ</w:t>
      </w:r>
    </w:p>
    <w:p w:rsidR="002D0878" w:rsidRPr="00D87A46" w:rsidRDefault="0081753A" w:rsidP="00D87A46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righ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                                                                 От   «______» апреля   2018 года</w:t>
      </w:r>
    </w:p>
    <w:p w:rsidR="002D0878" w:rsidRPr="00D87A46" w:rsidRDefault="002D0878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2D0878" w:rsidRPr="00D87A46" w:rsidRDefault="002D0878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2D0878" w:rsidRPr="00D87A46" w:rsidRDefault="002D0878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2D0878" w:rsidRPr="00D87A46" w:rsidRDefault="002D0878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2D0878" w:rsidRPr="00D87A46" w:rsidRDefault="002D0878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2D0878" w:rsidRPr="00D87A46" w:rsidRDefault="002D0878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2D0878" w:rsidRPr="00D87A46" w:rsidRDefault="002D0878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СОСТАВ</w:t>
      </w:r>
    </w:p>
    <w:p w:rsidR="002D0878" w:rsidRPr="00D87A46" w:rsidRDefault="002D0878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2D0878" w:rsidRPr="00D87A46" w:rsidRDefault="002D0878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>комиссии по подведению итогов трудового соперничества коллективов предприятий,</w:t>
      </w:r>
    </w:p>
    <w:p w:rsidR="002D0878" w:rsidRPr="00D87A46" w:rsidRDefault="002D0878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организаций и учреждений за достижение наивысших результатов в социально-экономическом развитии </w:t>
      </w:r>
      <w:proofErr w:type="spellStart"/>
      <w:r w:rsidRPr="00D87A46">
        <w:rPr>
          <w:sz w:val="28"/>
          <w:szCs w:val="28"/>
          <w:lang w:val="ru-RU"/>
        </w:rPr>
        <w:t>Зубово</w:t>
      </w:r>
      <w:proofErr w:type="spellEnd"/>
      <w:r w:rsidRPr="00D87A46">
        <w:rPr>
          <w:sz w:val="28"/>
          <w:szCs w:val="28"/>
          <w:lang w:val="ru-RU"/>
        </w:rPr>
        <w:t>-Полянского муниципального района РМ</w:t>
      </w:r>
    </w:p>
    <w:p w:rsidR="002D0878" w:rsidRPr="00D87A46" w:rsidRDefault="002D0878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2D0878" w:rsidRPr="00D87A46" w:rsidRDefault="002D0878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2D0878" w:rsidRPr="00D87A46" w:rsidRDefault="002D0878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                                                        Члены комиссии:</w:t>
      </w:r>
      <w:r w:rsidR="0081753A" w:rsidRPr="00D87A46">
        <w:rPr>
          <w:sz w:val="28"/>
          <w:szCs w:val="28"/>
          <w:lang w:val="ru-RU"/>
        </w:rPr>
        <w:t xml:space="preserve"> </w:t>
      </w:r>
    </w:p>
    <w:p w:rsidR="00BB3E37" w:rsidRPr="00D87A46" w:rsidRDefault="00BB3E37" w:rsidP="0081753A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left"/>
        <w:rPr>
          <w:sz w:val="28"/>
          <w:szCs w:val="28"/>
          <w:lang w:val="ru-RU"/>
        </w:rPr>
      </w:pPr>
    </w:p>
    <w:p w:rsidR="002D0878" w:rsidRPr="00D87A46" w:rsidRDefault="002D0878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1.Нечаев А.Н. – заместитель Главы </w:t>
      </w:r>
      <w:proofErr w:type="spellStart"/>
      <w:r w:rsidRPr="00D87A46">
        <w:rPr>
          <w:sz w:val="28"/>
          <w:szCs w:val="28"/>
          <w:lang w:val="ru-RU"/>
        </w:rPr>
        <w:t>Зубово</w:t>
      </w:r>
      <w:proofErr w:type="spellEnd"/>
      <w:r w:rsidRPr="00D87A46">
        <w:rPr>
          <w:sz w:val="28"/>
          <w:szCs w:val="28"/>
          <w:lang w:val="ru-RU"/>
        </w:rPr>
        <w:t>-Полянского муниципального района по социальным вопросам;</w:t>
      </w:r>
    </w:p>
    <w:p w:rsidR="002D0878" w:rsidRPr="00D87A46" w:rsidRDefault="002D0878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2.Босамыкина Л.В. - заместитель </w:t>
      </w:r>
      <w:r w:rsidR="0081753A" w:rsidRPr="00D87A46">
        <w:rPr>
          <w:sz w:val="28"/>
          <w:szCs w:val="28"/>
          <w:lang w:val="ru-RU"/>
        </w:rPr>
        <w:t xml:space="preserve"> </w:t>
      </w:r>
      <w:r w:rsidRPr="00D87A46">
        <w:rPr>
          <w:sz w:val="28"/>
          <w:szCs w:val="28"/>
          <w:lang w:val="ru-RU"/>
        </w:rPr>
        <w:t xml:space="preserve">Главы </w:t>
      </w:r>
      <w:proofErr w:type="spellStart"/>
      <w:r w:rsidRPr="00D87A46">
        <w:rPr>
          <w:sz w:val="28"/>
          <w:szCs w:val="28"/>
          <w:lang w:val="ru-RU"/>
        </w:rPr>
        <w:t>Зубово</w:t>
      </w:r>
      <w:proofErr w:type="spellEnd"/>
      <w:r w:rsidRPr="00D87A46">
        <w:rPr>
          <w:sz w:val="28"/>
          <w:szCs w:val="28"/>
          <w:lang w:val="ru-RU"/>
        </w:rPr>
        <w:t>-Полянского муниципального района</w:t>
      </w:r>
      <w:r w:rsidR="0081753A" w:rsidRPr="00D87A46">
        <w:rPr>
          <w:sz w:val="28"/>
          <w:szCs w:val="28"/>
          <w:lang w:val="ru-RU"/>
        </w:rPr>
        <w:t xml:space="preserve">  </w:t>
      </w:r>
      <w:r w:rsidRPr="00D87A46">
        <w:rPr>
          <w:sz w:val="28"/>
          <w:szCs w:val="28"/>
          <w:lang w:val="ru-RU"/>
        </w:rPr>
        <w:t>по организационным вопросам;</w:t>
      </w:r>
    </w:p>
    <w:p w:rsidR="002D0878" w:rsidRPr="00D87A46" w:rsidRDefault="002D0878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3.Фомина Т.П. – руководитель аппарата администрации </w:t>
      </w:r>
      <w:proofErr w:type="spellStart"/>
      <w:r w:rsidRPr="00D87A46">
        <w:rPr>
          <w:sz w:val="28"/>
          <w:szCs w:val="28"/>
          <w:lang w:val="ru-RU"/>
        </w:rPr>
        <w:t>Зубово</w:t>
      </w:r>
      <w:proofErr w:type="spellEnd"/>
      <w:r w:rsidRPr="00D87A46">
        <w:rPr>
          <w:sz w:val="28"/>
          <w:szCs w:val="28"/>
          <w:lang w:val="ru-RU"/>
        </w:rPr>
        <w:t>-Полянского муниципального района;</w:t>
      </w:r>
    </w:p>
    <w:p w:rsidR="0081753A" w:rsidRPr="00D87A46" w:rsidRDefault="002D0878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4.Волкова Н.А. - </w:t>
      </w:r>
      <w:r w:rsidR="0081753A" w:rsidRPr="00D87A46">
        <w:rPr>
          <w:sz w:val="28"/>
          <w:szCs w:val="28"/>
          <w:lang w:val="ru-RU"/>
        </w:rPr>
        <w:t xml:space="preserve">  </w:t>
      </w:r>
      <w:r w:rsidRPr="00D87A46">
        <w:rPr>
          <w:sz w:val="28"/>
          <w:szCs w:val="28"/>
          <w:lang w:val="ru-RU"/>
        </w:rPr>
        <w:t xml:space="preserve">заместитель Главы </w:t>
      </w:r>
      <w:proofErr w:type="spellStart"/>
      <w:r w:rsidRPr="00D87A46">
        <w:rPr>
          <w:sz w:val="28"/>
          <w:szCs w:val="28"/>
          <w:lang w:val="ru-RU"/>
        </w:rPr>
        <w:t>Зубово</w:t>
      </w:r>
      <w:proofErr w:type="spellEnd"/>
      <w:r w:rsidRPr="00D87A46">
        <w:rPr>
          <w:sz w:val="28"/>
          <w:szCs w:val="28"/>
          <w:lang w:val="ru-RU"/>
        </w:rPr>
        <w:t>-Полянского муниципального района, начальник управления финансов;</w:t>
      </w:r>
    </w:p>
    <w:p w:rsidR="002D0878" w:rsidRPr="00D87A46" w:rsidRDefault="002D0878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5.Пунина И.В. – председатель профсоюзного комитета работников образования и науки </w:t>
      </w:r>
      <w:proofErr w:type="spellStart"/>
      <w:r w:rsidRPr="00D87A46">
        <w:rPr>
          <w:sz w:val="28"/>
          <w:szCs w:val="28"/>
          <w:lang w:val="ru-RU"/>
        </w:rPr>
        <w:t>Зубово</w:t>
      </w:r>
      <w:proofErr w:type="spellEnd"/>
      <w:r w:rsidRPr="00D87A46">
        <w:rPr>
          <w:sz w:val="28"/>
          <w:szCs w:val="28"/>
          <w:lang w:val="ru-RU"/>
        </w:rPr>
        <w:t>-Полянского муниципального района (по согласованию);</w:t>
      </w:r>
    </w:p>
    <w:p w:rsidR="002D0878" w:rsidRPr="00D87A46" w:rsidRDefault="002D0878" w:rsidP="002D0878">
      <w:pPr>
        <w:pStyle w:val="a4"/>
        <w:shd w:val="clear" w:color="auto" w:fill="auto"/>
        <w:tabs>
          <w:tab w:val="left" w:pos="573"/>
        </w:tabs>
        <w:spacing w:after="0" w:line="278" w:lineRule="exact"/>
        <w:ind w:left="440" w:hanging="440"/>
        <w:jc w:val="both"/>
        <w:rPr>
          <w:sz w:val="28"/>
          <w:szCs w:val="28"/>
          <w:lang w:val="ru-RU"/>
        </w:rPr>
      </w:pPr>
      <w:r w:rsidRPr="00D87A46">
        <w:rPr>
          <w:sz w:val="28"/>
          <w:szCs w:val="28"/>
          <w:lang w:val="ru-RU"/>
        </w:rPr>
        <w:t xml:space="preserve">6.Каргина И.Н. – начальник отдела по работе с персоналом администрации </w:t>
      </w:r>
      <w:proofErr w:type="spellStart"/>
      <w:r w:rsidRPr="00D87A46">
        <w:rPr>
          <w:sz w:val="28"/>
          <w:szCs w:val="28"/>
          <w:lang w:val="ru-RU"/>
        </w:rPr>
        <w:t>Зубово</w:t>
      </w:r>
      <w:proofErr w:type="spellEnd"/>
      <w:r w:rsidRPr="00D87A46">
        <w:rPr>
          <w:sz w:val="28"/>
          <w:szCs w:val="28"/>
          <w:lang w:val="ru-RU"/>
        </w:rPr>
        <w:t>-Полянского муниципального района.</w:t>
      </w:r>
      <w:bookmarkEnd w:id="0"/>
    </w:p>
    <w:sectPr w:rsidR="002D0878" w:rsidRPr="00D87A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F0D" w:rsidRDefault="00770F0D">
      <w:r>
        <w:separator/>
      </w:r>
    </w:p>
  </w:endnote>
  <w:endnote w:type="continuationSeparator" w:id="0">
    <w:p w:rsidR="00770F0D" w:rsidRDefault="00770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Franklin Gothic Demi"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F0D" w:rsidRDefault="00770F0D">
      <w:r>
        <w:separator/>
      </w:r>
    </w:p>
  </w:footnote>
  <w:footnote w:type="continuationSeparator" w:id="0">
    <w:p w:rsidR="00770F0D" w:rsidRDefault="00770F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2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7"/>
    <w:multiLevelType w:val="multilevel"/>
    <w:tmpl w:val="00000006"/>
    <w:lvl w:ilvl="0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4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3">
    <w:nsid w:val="00000009"/>
    <w:multiLevelType w:val="multilevel"/>
    <w:tmpl w:val="00000008"/>
    <w:lvl w:ilvl="0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4">
    <w:nsid w:val="0000000B"/>
    <w:multiLevelType w:val="multilevel"/>
    <w:tmpl w:val="0000000A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5">
    <w:nsid w:val="0000000D"/>
    <w:multiLevelType w:val="multilevel"/>
    <w:tmpl w:val="0000000C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7D5"/>
    <w:rsid w:val="000005FA"/>
    <w:rsid w:val="000024A8"/>
    <w:rsid w:val="00012D3F"/>
    <w:rsid w:val="000151F3"/>
    <w:rsid w:val="00034897"/>
    <w:rsid w:val="00040ACD"/>
    <w:rsid w:val="0004344E"/>
    <w:rsid w:val="000475D7"/>
    <w:rsid w:val="0004796F"/>
    <w:rsid w:val="00060CE9"/>
    <w:rsid w:val="00083A15"/>
    <w:rsid w:val="00092521"/>
    <w:rsid w:val="000A53A5"/>
    <w:rsid w:val="000B2444"/>
    <w:rsid w:val="000B3500"/>
    <w:rsid w:val="000C334A"/>
    <w:rsid w:val="000C7028"/>
    <w:rsid w:val="000E128A"/>
    <w:rsid w:val="000E1F53"/>
    <w:rsid w:val="00102DFC"/>
    <w:rsid w:val="00114187"/>
    <w:rsid w:val="001417E3"/>
    <w:rsid w:val="00151C77"/>
    <w:rsid w:val="00151E7F"/>
    <w:rsid w:val="001549AD"/>
    <w:rsid w:val="00161EBF"/>
    <w:rsid w:val="00163131"/>
    <w:rsid w:val="00173A3A"/>
    <w:rsid w:val="00183096"/>
    <w:rsid w:val="00184CE9"/>
    <w:rsid w:val="00186E3D"/>
    <w:rsid w:val="00191844"/>
    <w:rsid w:val="001A7C35"/>
    <w:rsid w:val="001B110D"/>
    <w:rsid w:val="001E33CC"/>
    <w:rsid w:val="00204FC4"/>
    <w:rsid w:val="002069BF"/>
    <w:rsid w:val="002077E7"/>
    <w:rsid w:val="00215FFB"/>
    <w:rsid w:val="00217238"/>
    <w:rsid w:val="002210F9"/>
    <w:rsid w:val="002271DF"/>
    <w:rsid w:val="0023371E"/>
    <w:rsid w:val="00255137"/>
    <w:rsid w:val="00262E13"/>
    <w:rsid w:val="0026624F"/>
    <w:rsid w:val="00266645"/>
    <w:rsid w:val="00270314"/>
    <w:rsid w:val="00285C72"/>
    <w:rsid w:val="002B53F4"/>
    <w:rsid w:val="002D0878"/>
    <w:rsid w:val="002D646C"/>
    <w:rsid w:val="002E2468"/>
    <w:rsid w:val="002E2C0F"/>
    <w:rsid w:val="002E42E3"/>
    <w:rsid w:val="00303744"/>
    <w:rsid w:val="003138B0"/>
    <w:rsid w:val="00325A13"/>
    <w:rsid w:val="00325E99"/>
    <w:rsid w:val="00335DE5"/>
    <w:rsid w:val="00340F67"/>
    <w:rsid w:val="00350025"/>
    <w:rsid w:val="003734CF"/>
    <w:rsid w:val="00375723"/>
    <w:rsid w:val="003A12CC"/>
    <w:rsid w:val="003A5180"/>
    <w:rsid w:val="003A7009"/>
    <w:rsid w:val="003B038D"/>
    <w:rsid w:val="003B291C"/>
    <w:rsid w:val="003B3474"/>
    <w:rsid w:val="003F384F"/>
    <w:rsid w:val="0041682E"/>
    <w:rsid w:val="00435017"/>
    <w:rsid w:val="004451BE"/>
    <w:rsid w:val="00471694"/>
    <w:rsid w:val="00471C1A"/>
    <w:rsid w:val="004937E4"/>
    <w:rsid w:val="004B24C7"/>
    <w:rsid w:val="004B5F02"/>
    <w:rsid w:val="004B6C13"/>
    <w:rsid w:val="004C6B60"/>
    <w:rsid w:val="004C786E"/>
    <w:rsid w:val="004D52CC"/>
    <w:rsid w:val="004E5774"/>
    <w:rsid w:val="005075F9"/>
    <w:rsid w:val="00510019"/>
    <w:rsid w:val="00521260"/>
    <w:rsid w:val="00527037"/>
    <w:rsid w:val="00532F23"/>
    <w:rsid w:val="00543E09"/>
    <w:rsid w:val="00554B2B"/>
    <w:rsid w:val="005637C5"/>
    <w:rsid w:val="0057311E"/>
    <w:rsid w:val="005778AC"/>
    <w:rsid w:val="005950D7"/>
    <w:rsid w:val="00596A3D"/>
    <w:rsid w:val="005A37E9"/>
    <w:rsid w:val="005A43FD"/>
    <w:rsid w:val="005A621C"/>
    <w:rsid w:val="005B2201"/>
    <w:rsid w:val="005C4567"/>
    <w:rsid w:val="005E6CDA"/>
    <w:rsid w:val="005F6C7A"/>
    <w:rsid w:val="00601227"/>
    <w:rsid w:val="00616DE3"/>
    <w:rsid w:val="00623B55"/>
    <w:rsid w:val="006302F4"/>
    <w:rsid w:val="00632983"/>
    <w:rsid w:val="00647968"/>
    <w:rsid w:val="00671146"/>
    <w:rsid w:val="006730FE"/>
    <w:rsid w:val="006766C7"/>
    <w:rsid w:val="006936F4"/>
    <w:rsid w:val="00693B64"/>
    <w:rsid w:val="00694E0F"/>
    <w:rsid w:val="00695A33"/>
    <w:rsid w:val="006A134E"/>
    <w:rsid w:val="006C5E44"/>
    <w:rsid w:val="006D18DE"/>
    <w:rsid w:val="0071602E"/>
    <w:rsid w:val="007255EF"/>
    <w:rsid w:val="007366EC"/>
    <w:rsid w:val="00744E0A"/>
    <w:rsid w:val="00750858"/>
    <w:rsid w:val="007558D9"/>
    <w:rsid w:val="00770F0D"/>
    <w:rsid w:val="00792F5B"/>
    <w:rsid w:val="00796199"/>
    <w:rsid w:val="007A3C1D"/>
    <w:rsid w:val="007C58B8"/>
    <w:rsid w:val="007E1EDA"/>
    <w:rsid w:val="007E20D1"/>
    <w:rsid w:val="007E6990"/>
    <w:rsid w:val="007F006D"/>
    <w:rsid w:val="008031C6"/>
    <w:rsid w:val="00811F58"/>
    <w:rsid w:val="0081753A"/>
    <w:rsid w:val="00831044"/>
    <w:rsid w:val="008366B8"/>
    <w:rsid w:val="00843BEF"/>
    <w:rsid w:val="008522A6"/>
    <w:rsid w:val="00882C77"/>
    <w:rsid w:val="008947E2"/>
    <w:rsid w:val="008A0782"/>
    <w:rsid w:val="008B2C34"/>
    <w:rsid w:val="008D73EB"/>
    <w:rsid w:val="008E55F6"/>
    <w:rsid w:val="009132ED"/>
    <w:rsid w:val="00920641"/>
    <w:rsid w:val="009264A8"/>
    <w:rsid w:val="0092780D"/>
    <w:rsid w:val="009323A4"/>
    <w:rsid w:val="00953D0E"/>
    <w:rsid w:val="009669C7"/>
    <w:rsid w:val="0097293C"/>
    <w:rsid w:val="009826CA"/>
    <w:rsid w:val="00991088"/>
    <w:rsid w:val="009975EC"/>
    <w:rsid w:val="009B61EE"/>
    <w:rsid w:val="009D6085"/>
    <w:rsid w:val="009E240E"/>
    <w:rsid w:val="009E34AC"/>
    <w:rsid w:val="009E3A61"/>
    <w:rsid w:val="00A10519"/>
    <w:rsid w:val="00A45532"/>
    <w:rsid w:val="00A562B6"/>
    <w:rsid w:val="00A63C79"/>
    <w:rsid w:val="00A654B6"/>
    <w:rsid w:val="00A71DA8"/>
    <w:rsid w:val="00A8588D"/>
    <w:rsid w:val="00A87298"/>
    <w:rsid w:val="00A96CFE"/>
    <w:rsid w:val="00A97B27"/>
    <w:rsid w:val="00AC0E40"/>
    <w:rsid w:val="00AC1506"/>
    <w:rsid w:val="00AD00EB"/>
    <w:rsid w:val="00AE1664"/>
    <w:rsid w:val="00AE7A7D"/>
    <w:rsid w:val="00AF2329"/>
    <w:rsid w:val="00B42C79"/>
    <w:rsid w:val="00B47B48"/>
    <w:rsid w:val="00B571C8"/>
    <w:rsid w:val="00B60B94"/>
    <w:rsid w:val="00B629B1"/>
    <w:rsid w:val="00B64655"/>
    <w:rsid w:val="00B8079E"/>
    <w:rsid w:val="00BA6C93"/>
    <w:rsid w:val="00BA7F03"/>
    <w:rsid w:val="00BB3E37"/>
    <w:rsid w:val="00BC0359"/>
    <w:rsid w:val="00BD0635"/>
    <w:rsid w:val="00BF79B9"/>
    <w:rsid w:val="00C105A2"/>
    <w:rsid w:val="00C1505E"/>
    <w:rsid w:val="00C15BF6"/>
    <w:rsid w:val="00C25921"/>
    <w:rsid w:val="00C43EBA"/>
    <w:rsid w:val="00C56BC1"/>
    <w:rsid w:val="00C947C8"/>
    <w:rsid w:val="00CA28EE"/>
    <w:rsid w:val="00CD2A42"/>
    <w:rsid w:val="00CE0853"/>
    <w:rsid w:val="00CE76FF"/>
    <w:rsid w:val="00CF2D81"/>
    <w:rsid w:val="00D25B08"/>
    <w:rsid w:val="00D27AD5"/>
    <w:rsid w:val="00D35D94"/>
    <w:rsid w:val="00D421BE"/>
    <w:rsid w:val="00D50AE8"/>
    <w:rsid w:val="00D53E50"/>
    <w:rsid w:val="00D707C0"/>
    <w:rsid w:val="00D80034"/>
    <w:rsid w:val="00D87A46"/>
    <w:rsid w:val="00D93C6C"/>
    <w:rsid w:val="00DC4339"/>
    <w:rsid w:val="00DC780F"/>
    <w:rsid w:val="00DF25F6"/>
    <w:rsid w:val="00E067D5"/>
    <w:rsid w:val="00E14F4E"/>
    <w:rsid w:val="00E16FA6"/>
    <w:rsid w:val="00E31CB9"/>
    <w:rsid w:val="00E4730C"/>
    <w:rsid w:val="00E66F0A"/>
    <w:rsid w:val="00E825B9"/>
    <w:rsid w:val="00EC247B"/>
    <w:rsid w:val="00EC4B63"/>
    <w:rsid w:val="00EC7B36"/>
    <w:rsid w:val="00F27A7E"/>
    <w:rsid w:val="00F60E00"/>
    <w:rsid w:val="00F844EE"/>
    <w:rsid w:val="00F90CA6"/>
    <w:rsid w:val="00FA6911"/>
    <w:rsid w:val="00FB1293"/>
    <w:rsid w:val="00FB7960"/>
    <w:rsid w:val="00FC1FC6"/>
    <w:rsid w:val="00FC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Основной текст Знак"/>
    <w:link w:val="a4"/>
    <w:rsid w:val="008A0782"/>
    <w:rPr>
      <w:sz w:val="22"/>
      <w:szCs w:val="22"/>
      <w:lang w:bidi="ar-SA"/>
    </w:rPr>
  </w:style>
  <w:style w:type="character" w:customStyle="1" w:styleId="2">
    <w:name w:val="Основной текст (2)_"/>
    <w:link w:val="20"/>
    <w:rsid w:val="008A0782"/>
    <w:rPr>
      <w:b/>
      <w:bCs/>
      <w:lang w:bidi="ar-SA"/>
    </w:rPr>
  </w:style>
  <w:style w:type="character" w:customStyle="1" w:styleId="22pt">
    <w:name w:val="Основной текст (2) + Интервал 2 pt"/>
    <w:rsid w:val="008A0782"/>
    <w:rPr>
      <w:b/>
      <w:bCs/>
      <w:spacing w:val="50"/>
      <w:lang w:bidi="ar-SA"/>
    </w:rPr>
  </w:style>
  <w:style w:type="character" w:customStyle="1" w:styleId="2pt">
    <w:name w:val="Основной текст + Интервал 2 pt"/>
    <w:rsid w:val="008A0782"/>
    <w:rPr>
      <w:spacing w:val="50"/>
      <w:sz w:val="22"/>
      <w:szCs w:val="22"/>
      <w:lang w:bidi="ar-SA"/>
    </w:rPr>
  </w:style>
  <w:style w:type="character" w:customStyle="1" w:styleId="21">
    <w:name w:val="Основной текст + Курсив2"/>
    <w:rsid w:val="008A0782"/>
    <w:rPr>
      <w:i/>
      <w:iCs/>
      <w:sz w:val="22"/>
      <w:szCs w:val="22"/>
      <w:lang w:bidi="ar-SA"/>
    </w:rPr>
  </w:style>
  <w:style w:type="paragraph" w:styleId="a4">
    <w:name w:val="Body Text"/>
    <w:basedOn w:val="a"/>
    <w:link w:val="a3"/>
    <w:rsid w:val="008A0782"/>
    <w:pPr>
      <w:widowControl w:val="0"/>
      <w:shd w:val="clear" w:color="auto" w:fill="FFFFFF"/>
      <w:spacing w:after="480" w:line="259" w:lineRule="exact"/>
      <w:jc w:val="center"/>
    </w:pPr>
    <w:rPr>
      <w:sz w:val="22"/>
      <w:szCs w:val="22"/>
      <w:lang w:val="ru-RU" w:eastAsia="ru-RU"/>
    </w:rPr>
  </w:style>
  <w:style w:type="paragraph" w:customStyle="1" w:styleId="20">
    <w:name w:val="Основной текст (2)"/>
    <w:basedOn w:val="a"/>
    <w:link w:val="2"/>
    <w:rsid w:val="008A0782"/>
    <w:pPr>
      <w:widowControl w:val="0"/>
      <w:shd w:val="clear" w:color="auto" w:fill="FFFFFF"/>
      <w:spacing w:before="480" w:line="240" w:lineRule="atLeast"/>
      <w:jc w:val="center"/>
    </w:pPr>
    <w:rPr>
      <w:b/>
      <w:bCs/>
      <w:sz w:val="20"/>
      <w:szCs w:val="20"/>
      <w:lang w:val="ru-RU" w:eastAsia="ru-RU"/>
    </w:rPr>
  </w:style>
  <w:style w:type="character" w:customStyle="1" w:styleId="Exact">
    <w:name w:val="Основной текст Exact"/>
    <w:rsid w:val="00FC1FC6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13">
    <w:name w:val="Основной текст + 13"/>
    <w:aliases w:val="5 pt2,Полужирный"/>
    <w:rsid w:val="0023371E"/>
    <w:rPr>
      <w:rFonts w:ascii="Times New Roman" w:hAnsi="Times New Roman" w:cs="Times New Roman"/>
      <w:b/>
      <w:bCs/>
      <w:sz w:val="27"/>
      <w:szCs w:val="27"/>
      <w:u w:val="none"/>
      <w:lang w:bidi="ar-SA"/>
    </w:rPr>
  </w:style>
  <w:style w:type="character" w:customStyle="1" w:styleId="7">
    <w:name w:val="Основной текст (7)_"/>
    <w:link w:val="70"/>
    <w:rsid w:val="0023371E"/>
    <w:rPr>
      <w:b/>
      <w:bCs/>
      <w:sz w:val="27"/>
      <w:szCs w:val="27"/>
      <w:lang w:bidi="ar-SA"/>
    </w:rPr>
  </w:style>
  <w:style w:type="character" w:customStyle="1" w:styleId="a5">
    <w:name w:val="Оглавление_"/>
    <w:link w:val="1"/>
    <w:rsid w:val="0023371E"/>
    <w:rPr>
      <w:b/>
      <w:bCs/>
      <w:sz w:val="27"/>
      <w:szCs w:val="27"/>
      <w:lang w:bidi="ar-SA"/>
    </w:rPr>
  </w:style>
  <w:style w:type="character" w:customStyle="1" w:styleId="a6">
    <w:name w:val="Оглавление"/>
    <w:rsid w:val="0023371E"/>
    <w:rPr>
      <w:b/>
      <w:bCs/>
      <w:sz w:val="27"/>
      <w:szCs w:val="27"/>
      <w:u w:val="single"/>
      <w:lang w:bidi="ar-SA"/>
    </w:rPr>
  </w:style>
  <w:style w:type="character" w:customStyle="1" w:styleId="22">
    <w:name w:val="Оглавление (2)_"/>
    <w:link w:val="23"/>
    <w:rsid w:val="0023371E"/>
    <w:rPr>
      <w:b/>
      <w:bCs/>
      <w:sz w:val="21"/>
      <w:szCs w:val="21"/>
      <w:lang w:bidi="ar-SA"/>
    </w:rPr>
  </w:style>
  <w:style w:type="character" w:customStyle="1" w:styleId="3pt">
    <w:name w:val="Оглавление + Интервал 3 pt"/>
    <w:rsid w:val="0023371E"/>
    <w:rPr>
      <w:b/>
      <w:bCs/>
      <w:spacing w:val="70"/>
      <w:sz w:val="27"/>
      <w:szCs w:val="27"/>
      <w:u w:val="single"/>
      <w:lang w:bidi="ar-SA"/>
    </w:rPr>
  </w:style>
  <w:style w:type="character" w:customStyle="1" w:styleId="3">
    <w:name w:val="Оглавление (3)_"/>
    <w:link w:val="31"/>
    <w:rsid w:val="0023371E"/>
    <w:rPr>
      <w:rFonts w:ascii="Batang" w:eastAsia="Batang"/>
      <w:spacing w:val="-10"/>
      <w:sz w:val="26"/>
      <w:szCs w:val="26"/>
      <w:lang w:bidi="ar-SA"/>
    </w:rPr>
  </w:style>
  <w:style w:type="character" w:customStyle="1" w:styleId="30">
    <w:name w:val="Оглавление (3)"/>
    <w:rsid w:val="0023371E"/>
    <w:rPr>
      <w:rFonts w:ascii="Batang" w:eastAsia="Batang"/>
      <w:noProof/>
      <w:spacing w:val="-10"/>
      <w:sz w:val="26"/>
      <w:szCs w:val="26"/>
      <w:u w:val="single"/>
      <w:lang w:bidi="ar-SA"/>
    </w:rPr>
  </w:style>
  <w:style w:type="character" w:customStyle="1" w:styleId="8">
    <w:name w:val="Основной текст (8)_"/>
    <w:link w:val="80"/>
    <w:rsid w:val="0023371E"/>
    <w:rPr>
      <w:b/>
      <w:bCs/>
      <w:sz w:val="26"/>
      <w:szCs w:val="26"/>
      <w:lang w:bidi="ar-SA"/>
    </w:rPr>
  </w:style>
  <w:style w:type="character" w:customStyle="1" w:styleId="FranklinGothicDemi">
    <w:name w:val="Оглавление + Franklin Gothic Demi"/>
    <w:aliases w:val="14,5 pt1,Не полужирный,Курсив1"/>
    <w:rsid w:val="0023371E"/>
    <w:rPr>
      <w:rFonts w:ascii="Franklin Gothic Demi" w:hAnsi="Franklin Gothic Demi" w:cs="Franklin Gothic Demi"/>
      <w:b/>
      <w:bCs/>
      <w:i/>
      <w:iCs/>
      <w:noProof/>
      <w:sz w:val="29"/>
      <w:szCs w:val="29"/>
      <w:lang w:bidi="ar-SA"/>
    </w:rPr>
  </w:style>
  <w:style w:type="paragraph" w:customStyle="1" w:styleId="70">
    <w:name w:val="Основной текст (7)"/>
    <w:basedOn w:val="a"/>
    <w:link w:val="7"/>
    <w:rsid w:val="0023371E"/>
    <w:pPr>
      <w:widowControl w:val="0"/>
      <w:shd w:val="clear" w:color="auto" w:fill="FFFFFF"/>
      <w:spacing w:after="300" w:line="322" w:lineRule="exact"/>
      <w:jc w:val="center"/>
    </w:pPr>
    <w:rPr>
      <w:b/>
      <w:bCs/>
      <w:sz w:val="27"/>
      <w:szCs w:val="27"/>
      <w:lang w:val="ru-RU" w:eastAsia="ru-RU"/>
    </w:rPr>
  </w:style>
  <w:style w:type="paragraph" w:customStyle="1" w:styleId="1">
    <w:name w:val="Оглавление1"/>
    <w:basedOn w:val="a"/>
    <w:link w:val="a5"/>
    <w:rsid w:val="0023371E"/>
    <w:pPr>
      <w:widowControl w:val="0"/>
      <w:shd w:val="clear" w:color="auto" w:fill="FFFFFF"/>
      <w:spacing w:before="300" w:line="322" w:lineRule="exact"/>
      <w:jc w:val="both"/>
    </w:pPr>
    <w:rPr>
      <w:b/>
      <w:bCs/>
      <w:sz w:val="27"/>
      <w:szCs w:val="27"/>
      <w:lang w:val="ru-RU" w:eastAsia="ru-RU"/>
    </w:rPr>
  </w:style>
  <w:style w:type="paragraph" w:customStyle="1" w:styleId="23">
    <w:name w:val="Оглавление (2)"/>
    <w:basedOn w:val="a"/>
    <w:link w:val="22"/>
    <w:rsid w:val="0023371E"/>
    <w:pPr>
      <w:widowControl w:val="0"/>
      <w:shd w:val="clear" w:color="auto" w:fill="FFFFFF"/>
      <w:spacing w:line="322" w:lineRule="exact"/>
      <w:jc w:val="both"/>
    </w:pPr>
    <w:rPr>
      <w:b/>
      <w:bCs/>
      <w:sz w:val="21"/>
      <w:szCs w:val="21"/>
      <w:lang w:val="ru-RU" w:eastAsia="ru-RU"/>
    </w:rPr>
  </w:style>
  <w:style w:type="paragraph" w:customStyle="1" w:styleId="31">
    <w:name w:val="Оглавление (3)1"/>
    <w:basedOn w:val="a"/>
    <w:link w:val="3"/>
    <w:rsid w:val="0023371E"/>
    <w:pPr>
      <w:widowControl w:val="0"/>
      <w:shd w:val="clear" w:color="auto" w:fill="FFFFFF"/>
      <w:spacing w:line="322" w:lineRule="exact"/>
      <w:jc w:val="both"/>
    </w:pPr>
    <w:rPr>
      <w:rFonts w:ascii="Batang" w:eastAsia="Batang"/>
      <w:spacing w:val="-10"/>
      <w:sz w:val="26"/>
      <w:szCs w:val="26"/>
      <w:lang w:val="ru-RU" w:eastAsia="ru-RU"/>
    </w:rPr>
  </w:style>
  <w:style w:type="paragraph" w:customStyle="1" w:styleId="80">
    <w:name w:val="Основной текст (8)"/>
    <w:basedOn w:val="a"/>
    <w:link w:val="8"/>
    <w:rsid w:val="0023371E"/>
    <w:pPr>
      <w:widowControl w:val="0"/>
      <w:shd w:val="clear" w:color="auto" w:fill="FFFFFF"/>
      <w:spacing w:before="300" w:after="360" w:line="240" w:lineRule="atLeast"/>
      <w:jc w:val="center"/>
    </w:pPr>
    <w:rPr>
      <w:b/>
      <w:bCs/>
      <w:sz w:val="26"/>
      <w:szCs w:val="26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3">
    <w:name w:val="Основной текст Знак"/>
    <w:link w:val="a4"/>
    <w:rsid w:val="008A0782"/>
    <w:rPr>
      <w:sz w:val="22"/>
      <w:szCs w:val="22"/>
      <w:lang w:bidi="ar-SA"/>
    </w:rPr>
  </w:style>
  <w:style w:type="character" w:customStyle="1" w:styleId="2">
    <w:name w:val="Основной текст (2)_"/>
    <w:link w:val="20"/>
    <w:rsid w:val="008A0782"/>
    <w:rPr>
      <w:b/>
      <w:bCs/>
      <w:lang w:bidi="ar-SA"/>
    </w:rPr>
  </w:style>
  <w:style w:type="character" w:customStyle="1" w:styleId="22pt">
    <w:name w:val="Основной текст (2) + Интервал 2 pt"/>
    <w:rsid w:val="008A0782"/>
    <w:rPr>
      <w:b/>
      <w:bCs/>
      <w:spacing w:val="50"/>
      <w:lang w:bidi="ar-SA"/>
    </w:rPr>
  </w:style>
  <w:style w:type="character" w:customStyle="1" w:styleId="2pt">
    <w:name w:val="Основной текст + Интервал 2 pt"/>
    <w:rsid w:val="008A0782"/>
    <w:rPr>
      <w:spacing w:val="50"/>
      <w:sz w:val="22"/>
      <w:szCs w:val="22"/>
      <w:lang w:bidi="ar-SA"/>
    </w:rPr>
  </w:style>
  <w:style w:type="character" w:customStyle="1" w:styleId="21">
    <w:name w:val="Основной текст + Курсив2"/>
    <w:rsid w:val="008A0782"/>
    <w:rPr>
      <w:i/>
      <w:iCs/>
      <w:sz w:val="22"/>
      <w:szCs w:val="22"/>
      <w:lang w:bidi="ar-SA"/>
    </w:rPr>
  </w:style>
  <w:style w:type="paragraph" w:styleId="a4">
    <w:name w:val="Body Text"/>
    <w:basedOn w:val="a"/>
    <w:link w:val="a3"/>
    <w:rsid w:val="008A0782"/>
    <w:pPr>
      <w:widowControl w:val="0"/>
      <w:shd w:val="clear" w:color="auto" w:fill="FFFFFF"/>
      <w:spacing w:after="480" w:line="259" w:lineRule="exact"/>
      <w:jc w:val="center"/>
    </w:pPr>
    <w:rPr>
      <w:sz w:val="22"/>
      <w:szCs w:val="22"/>
      <w:lang w:val="ru-RU" w:eastAsia="ru-RU"/>
    </w:rPr>
  </w:style>
  <w:style w:type="paragraph" w:customStyle="1" w:styleId="20">
    <w:name w:val="Основной текст (2)"/>
    <w:basedOn w:val="a"/>
    <w:link w:val="2"/>
    <w:rsid w:val="008A0782"/>
    <w:pPr>
      <w:widowControl w:val="0"/>
      <w:shd w:val="clear" w:color="auto" w:fill="FFFFFF"/>
      <w:spacing w:before="480" w:line="240" w:lineRule="atLeast"/>
      <w:jc w:val="center"/>
    </w:pPr>
    <w:rPr>
      <w:b/>
      <w:bCs/>
      <w:sz w:val="20"/>
      <w:szCs w:val="20"/>
      <w:lang w:val="ru-RU" w:eastAsia="ru-RU"/>
    </w:rPr>
  </w:style>
  <w:style w:type="character" w:customStyle="1" w:styleId="Exact">
    <w:name w:val="Основной текст Exact"/>
    <w:rsid w:val="00FC1FC6"/>
    <w:rPr>
      <w:rFonts w:ascii="Times New Roman" w:hAnsi="Times New Roman" w:cs="Times New Roman"/>
      <w:spacing w:val="3"/>
      <w:sz w:val="21"/>
      <w:szCs w:val="21"/>
      <w:u w:val="none"/>
    </w:rPr>
  </w:style>
  <w:style w:type="character" w:customStyle="1" w:styleId="13">
    <w:name w:val="Основной текст + 13"/>
    <w:aliases w:val="5 pt2,Полужирный"/>
    <w:rsid w:val="0023371E"/>
    <w:rPr>
      <w:rFonts w:ascii="Times New Roman" w:hAnsi="Times New Roman" w:cs="Times New Roman"/>
      <w:b/>
      <w:bCs/>
      <w:sz w:val="27"/>
      <w:szCs w:val="27"/>
      <w:u w:val="none"/>
      <w:lang w:bidi="ar-SA"/>
    </w:rPr>
  </w:style>
  <w:style w:type="character" w:customStyle="1" w:styleId="7">
    <w:name w:val="Основной текст (7)_"/>
    <w:link w:val="70"/>
    <w:rsid w:val="0023371E"/>
    <w:rPr>
      <w:b/>
      <w:bCs/>
      <w:sz w:val="27"/>
      <w:szCs w:val="27"/>
      <w:lang w:bidi="ar-SA"/>
    </w:rPr>
  </w:style>
  <w:style w:type="character" w:customStyle="1" w:styleId="a5">
    <w:name w:val="Оглавление_"/>
    <w:link w:val="1"/>
    <w:rsid w:val="0023371E"/>
    <w:rPr>
      <w:b/>
      <w:bCs/>
      <w:sz w:val="27"/>
      <w:szCs w:val="27"/>
      <w:lang w:bidi="ar-SA"/>
    </w:rPr>
  </w:style>
  <w:style w:type="character" w:customStyle="1" w:styleId="a6">
    <w:name w:val="Оглавление"/>
    <w:rsid w:val="0023371E"/>
    <w:rPr>
      <w:b/>
      <w:bCs/>
      <w:sz w:val="27"/>
      <w:szCs w:val="27"/>
      <w:u w:val="single"/>
      <w:lang w:bidi="ar-SA"/>
    </w:rPr>
  </w:style>
  <w:style w:type="character" w:customStyle="1" w:styleId="22">
    <w:name w:val="Оглавление (2)_"/>
    <w:link w:val="23"/>
    <w:rsid w:val="0023371E"/>
    <w:rPr>
      <w:b/>
      <w:bCs/>
      <w:sz w:val="21"/>
      <w:szCs w:val="21"/>
      <w:lang w:bidi="ar-SA"/>
    </w:rPr>
  </w:style>
  <w:style w:type="character" w:customStyle="1" w:styleId="3pt">
    <w:name w:val="Оглавление + Интервал 3 pt"/>
    <w:rsid w:val="0023371E"/>
    <w:rPr>
      <w:b/>
      <w:bCs/>
      <w:spacing w:val="70"/>
      <w:sz w:val="27"/>
      <w:szCs w:val="27"/>
      <w:u w:val="single"/>
      <w:lang w:bidi="ar-SA"/>
    </w:rPr>
  </w:style>
  <w:style w:type="character" w:customStyle="1" w:styleId="3">
    <w:name w:val="Оглавление (3)_"/>
    <w:link w:val="31"/>
    <w:rsid w:val="0023371E"/>
    <w:rPr>
      <w:rFonts w:ascii="Batang" w:eastAsia="Batang"/>
      <w:spacing w:val="-10"/>
      <w:sz w:val="26"/>
      <w:szCs w:val="26"/>
      <w:lang w:bidi="ar-SA"/>
    </w:rPr>
  </w:style>
  <w:style w:type="character" w:customStyle="1" w:styleId="30">
    <w:name w:val="Оглавление (3)"/>
    <w:rsid w:val="0023371E"/>
    <w:rPr>
      <w:rFonts w:ascii="Batang" w:eastAsia="Batang"/>
      <w:noProof/>
      <w:spacing w:val="-10"/>
      <w:sz w:val="26"/>
      <w:szCs w:val="26"/>
      <w:u w:val="single"/>
      <w:lang w:bidi="ar-SA"/>
    </w:rPr>
  </w:style>
  <w:style w:type="character" w:customStyle="1" w:styleId="8">
    <w:name w:val="Основной текст (8)_"/>
    <w:link w:val="80"/>
    <w:rsid w:val="0023371E"/>
    <w:rPr>
      <w:b/>
      <w:bCs/>
      <w:sz w:val="26"/>
      <w:szCs w:val="26"/>
      <w:lang w:bidi="ar-SA"/>
    </w:rPr>
  </w:style>
  <w:style w:type="character" w:customStyle="1" w:styleId="FranklinGothicDemi">
    <w:name w:val="Оглавление + Franklin Gothic Demi"/>
    <w:aliases w:val="14,5 pt1,Не полужирный,Курсив1"/>
    <w:rsid w:val="0023371E"/>
    <w:rPr>
      <w:rFonts w:ascii="Franklin Gothic Demi" w:hAnsi="Franklin Gothic Demi" w:cs="Franklin Gothic Demi"/>
      <w:b/>
      <w:bCs/>
      <w:i/>
      <w:iCs/>
      <w:noProof/>
      <w:sz w:val="29"/>
      <w:szCs w:val="29"/>
      <w:lang w:bidi="ar-SA"/>
    </w:rPr>
  </w:style>
  <w:style w:type="paragraph" w:customStyle="1" w:styleId="70">
    <w:name w:val="Основной текст (7)"/>
    <w:basedOn w:val="a"/>
    <w:link w:val="7"/>
    <w:rsid w:val="0023371E"/>
    <w:pPr>
      <w:widowControl w:val="0"/>
      <w:shd w:val="clear" w:color="auto" w:fill="FFFFFF"/>
      <w:spacing w:after="300" w:line="322" w:lineRule="exact"/>
      <w:jc w:val="center"/>
    </w:pPr>
    <w:rPr>
      <w:b/>
      <w:bCs/>
      <w:sz w:val="27"/>
      <w:szCs w:val="27"/>
      <w:lang w:val="ru-RU" w:eastAsia="ru-RU"/>
    </w:rPr>
  </w:style>
  <w:style w:type="paragraph" w:customStyle="1" w:styleId="1">
    <w:name w:val="Оглавление1"/>
    <w:basedOn w:val="a"/>
    <w:link w:val="a5"/>
    <w:rsid w:val="0023371E"/>
    <w:pPr>
      <w:widowControl w:val="0"/>
      <w:shd w:val="clear" w:color="auto" w:fill="FFFFFF"/>
      <w:spacing w:before="300" w:line="322" w:lineRule="exact"/>
      <w:jc w:val="both"/>
    </w:pPr>
    <w:rPr>
      <w:b/>
      <w:bCs/>
      <w:sz w:val="27"/>
      <w:szCs w:val="27"/>
      <w:lang w:val="ru-RU" w:eastAsia="ru-RU"/>
    </w:rPr>
  </w:style>
  <w:style w:type="paragraph" w:customStyle="1" w:styleId="23">
    <w:name w:val="Оглавление (2)"/>
    <w:basedOn w:val="a"/>
    <w:link w:val="22"/>
    <w:rsid w:val="0023371E"/>
    <w:pPr>
      <w:widowControl w:val="0"/>
      <w:shd w:val="clear" w:color="auto" w:fill="FFFFFF"/>
      <w:spacing w:line="322" w:lineRule="exact"/>
      <w:jc w:val="both"/>
    </w:pPr>
    <w:rPr>
      <w:b/>
      <w:bCs/>
      <w:sz w:val="21"/>
      <w:szCs w:val="21"/>
      <w:lang w:val="ru-RU" w:eastAsia="ru-RU"/>
    </w:rPr>
  </w:style>
  <w:style w:type="paragraph" w:customStyle="1" w:styleId="31">
    <w:name w:val="Оглавление (3)1"/>
    <w:basedOn w:val="a"/>
    <w:link w:val="3"/>
    <w:rsid w:val="0023371E"/>
    <w:pPr>
      <w:widowControl w:val="0"/>
      <w:shd w:val="clear" w:color="auto" w:fill="FFFFFF"/>
      <w:spacing w:line="322" w:lineRule="exact"/>
      <w:jc w:val="both"/>
    </w:pPr>
    <w:rPr>
      <w:rFonts w:ascii="Batang" w:eastAsia="Batang"/>
      <w:spacing w:val="-10"/>
      <w:sz w:val="26"/>
      <w:szCs w:val="26"/>
      <w:lang w:val="ru-RU" w:eastAsia="ru-RU"/>
    </w:rPr>
  </w:style>
  <w:style w:type="paragraph" w:customStyle="1" w:styleId="80">
    <w:name w:val="Основной текст (8)"/>
    <w:basedOn w:val="a"/>
    <w:link w:val="8"/>
    <w:rsid w:val="0023371E"/>
    <w:pPr>
      <w:widowControl w:val="0"/>
      <w:shd w:val="clear" w:color="auto" w:fill="FFFFFF"/>
      <w:spacing w:before="300" w:after="360" w:line="240" w:lineRule="atLeast"/>
      <w:jc w:val="center"/>
    </w:pPr>
    <w:rPr>
      <w:b/>
      <w:bCs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3686</Words>
  <Characters>21013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АДМИНИСТРАЦИЯ</vt:lpstr>
    </vt:vector>
  </TitlesOfParts>
  <Company>Home</Company>
  <LinksUpToDate>false</LinksUpToDate>
  <CharactersWithSpaces>24650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user</dc:creator>
  <cp:lastModifiedBy>Глава</cp:lastModifiedBy>
  <cp:revision>2</cp:revision>
  <dcterms:created xsi:type="dcterms:W3CDTF">2018-07-02T12:29:00Z</dcterms:created>
  <dcterms:modified xsi:type="dcterms:W3CDTF">2018-07-02T12:29:00Z</dcterms:modified>
</cp:coreProperties>
</file>